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widowControl w:val="0"/>
        <w:spacing w:before="0" w:after="0"/>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5-0</w:t>
      </w:r>
      <w:r>
        <w:rPr>
          <w:rFonts w:ascii="Times New Roman" w:eastAsia="Times New Roman" w:hAnsi="Times New Roman" w:cs="Times New Roman"/>
          <w:sz w:val="28"/>
          <w:szCs w:val="28"/>
        </w:rPr>
        <w:t>82</w:t>
      </w:r>
      <w:r>
        <w:rPr>
          <w:rFonts w:ascii="Times New Roman" w:eastAsia="Times New Roman" w:hAnsi="Times New Roman" w:cs="Times New Roman"/>
          <w:sz w:val="28"/>
          <w:szCs w:val="28"/>
        </w:rPr>
        <w:t>4</w:t>
      </w:r>
      <w:r>
        <w:rPr>
          <w:rFonts w:ascii="Times New Roman" w:eastAsia="Times New Roman" w:hAnsi="Times New Roman" w:cs="Times New Roman"/>
          <w:sz w:val="28"/>
          <w:szCs w:val="28"/>
        </w:rPr>
        <w:t>/1</w:t>
      </w:r>
      <w:r>
        <w:rPr>
          <w:rFonts w:ascii="Times New Roman" w:eastAsia="Times New Roman" w:hAnsi="Times New Roman" w:cs="Times New Roman"/>
          <w:spacing w:val="12"/>
          <w:sz w:val="28"/>
          <w:szCs w:val="28"/>
        </w:rPr>
        <w:t>504/2026</w:t>
      </w:r>
    </w:p>
    <w:p>
      <w:pPr>
        <w:widowControl w:val="0"/>
        <w:spacing w:before="0" w:after="0"/>
        <w:rPr>
          <w:sz w:val="28"/>
          <w:szCs w:val="28"/>
        </w:rPr>
      </w:pPr>
      <w:r>
        <w:rPr>
          <w:rFonts w:ascii="Times New Roman" w:eastAsia="Times New Roman" w:hAnsi="Times New Roman" w:cs="Times New Roman"/>
          <w:sz w:val="28"/>
          <w:szCs w:val="28"/>
        </w:rPr>
        <w:t xml:space="preserve">УИД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86</w:t>
      </w:r>
      <w:r>
        <w:rPr>
          <w:rFonts w:ascii="Times New Roman" w:eastAsia="Times New Roman" w:hAnsi="Times New Roman" w:cs="Times New Roman"/>
          <w:sz w:val="28"/>
          <w:szCs w:val="28"/>
        </w:rPr>
        <w:t>MS</w:t>
      </w:r>
      <w:r>
        <w:rPr>
          <w:rFonts w:ascii="Times New Roman" w:eastAsia="Times New Roman" w:hAnsi="Times New Roman" w:cs="Times New Roman"/>
          <w:sz w:val="28"/>
          <w:szCs w:val="28"/>
        </w:rPr>
        <w:t>0015-01-202</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422</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39</w:t>
      </w:r>
    </w:p>
    <w:p>
      <w:pPr>
        <w:widowControl w:val="0"/>
        <w:spacing w:before="0" w:after="0" w:line="317" w:lineRule="atLeast"/>
        <w:ind w:left="797" w:right="499" w:hanging="797"/>
        <w:jc w:val="cente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ПОСТАНОВЛЕНИЕ</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 xml:space="preserve">делу об </w:t>
      </w:r>
      <w:r>
        <w:rPr>
          <w:rFonts w:ascii="Times New Roman" w:eastAsia="Times New Roman" w:hAnsi="Times New Roman" w:cs="Times New Roman"/>
          <w:sz w:val="28"/>
          <w:szCs w:val="28"/>
        </w:rPr>
        <w:t>административном правонарушении</w:t>
      </w:r>
      <w:r>
        <w:rPr>
          <w:rFonts w:ascii="Times New Roman" w:eastAsia="Times New Roman" w:hAnsi="Times New Roman" w:cs="Times New Roman"/>
          <w:sz w:val="28"/>
          <w:szCs w:val="28"/>
        </w:rPr>
        <w:br/>
      </w:r>
    </w:p>
    <w:p>
      <w:pPr>
        <w:widowControl w:val="0"/>
        <w:spacing w:before="0" w:after="0" w:line="317" w:lineRule="atLeast"/>
        <w:ind w:right="499"/>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21 </w:t>
      </w:r>
      <w:r>
        <w:rPr>
          <w:rFonts w:ascii="Times New Roman" w:eastAsia="Times New Roman" w:hAnsi="Times New Roman" w:cs="Times New Roman"/>
          <w:sz w:val="28"/>
          <w:szCs w:val="28"/>
        </w:rPr>
        <w:t xml:space="preserve">июля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г.п</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Лянтор</w:t>
      </w:r>
    </w:p>
    <w:p>
      <w:pPr>
        <w:widowControl w:val="0"/>
        <w:spacing w:before="317" w:after="0" w:line="317" w:lineRule="atLeast"/>
        <w:ind w:left="58" w:right="29" w:firstLine="672"/>
        <w:jc w:val="both"/>
      </w:pPr>
      <w:r>
        <w:rPr>
          <w:rFonts w:ascii="Times New Roman" w:eastAsia="Times New Roman" w:hAnsi="Times New Roman" w:cs="Times New Roman"/>
          <w:sz w:val="28"/>
          <w:szCs w:val="28"/>
        </w:rPr>
        <w:t> </w:t>
      </w:r>
    </w:p>
    <w:p>
      <w:pPr>
        <w:widowControl w:val="0"/>
        <w:spacing w:before="0" w:after="0" w:line="317" w:lineRule="atLeast"/>
        <w:ind w:left="58" w:right="29" w:firstLine="672"/>
        <w:jc w:val="both"/>
      </w:pPr>
      <w:r>
        <w:rPr>
          <w:rFonts w:ascii="Times New Roman" w:eastAsia="Times New Roman" w:hAnsi="Times New Roman" w:cs="Times New Roman"/>
          <w:sz w:val="28"/>
          <w:szCs w:val="28"/>
        </w:rPr>
        <w:t>И.о</w:t>
      </w:r>
      <w:r>
        <w:rPr>
          <w:rFonts w:ascii="Times New Roman" w:eastAsia="Times New Roman" w:hAnsi="Times New Roman" w:cs="Times New Roman"/>
          <w:sz w:val="28"/>
          <w:szCs w:val="28"/>
        </w:rPr>
        <w:t>. м</w:t>
      </w:r>
      <w:r>
        <w:rPr>
          <w:rFonts w:ascii="Times New Roman" w:eastAsia="Times New Roman" w:hAnsi="Times New Roman" w:cs="Times New Roman"/>
          <w:sz w:val="28"/>
          <w:szCs w:val="28"/>
        </w:rPr>
        <w:t>ирово</w:t>
      </w:r>
      <w:r>
        <w:rPr>
          <w:rFonts w:ascii="Times New Roman" w:eastAsia="Times New Roman" w:hAnsi="Times New Roman" w:cs="Times New Roman"/>
          <w:sz w:val="28"/>
          <w:szCs w:val="28"/>
        </w:rPr>
        <w:t>го</w:t>
      </w:r>
      <w:r>
        <w:rPr>
          <w:rFonts w:ascii="Times New Roman" w:eastAsia="Times New Roman" w:hAnsi="Times New Roman" w:cs="Times New Roman"/>
          <w:sz w:val="28"/>
          <w:szCs w:val="28"/>
        </w:rPr>
        <w:t xml:space="preserve"> судь</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Ханты-Мансийского автономного округа – Югры </w:t>
      </w:r>
      <w:r>
        <w:rPr>
          <w:rFonts w:ascii="Times New Roman" w:eastAsia="Times New Roman" w:hAnsi="Times New Roman" w:cs="Times New Roman"/>
          <w:sz w:val="28"/>
          <w:szCs w:val="28"/>
        </w:rPr>
        <w:t>Ирина Петровна Кравцова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pPr>
        <w:widowControl w:val="0"/>
        <w:spacing w:before="0" w:after="0" w:line="317" w:lineRule="atLeast"/>
        <w:ind w:left="10" w:right="29" w:firstLine="720"/>
        <w:jc w:val="both"/>
      </w:pPr>
      <w:r>
        <w:rPr>
          <w:rFonts w:ascii="Times New Roman" w:eastAsia="Times New Roman" w:hAnsi="Times New Roman" w:cs="Times New Roman"/>
          <w:sz w:val="28"/>
          <w:szCs w:val="28"/>
        </w:rPr>
        <w:t>адрес: ХМАО</w:t>
      </w:r>
      <w:r>
        <w:rPr>
          <w:rFonts w:ascii="Times New Roman" w:eastAsia="Times New Roman" w:hAnsi="Times New Roman" w:cs="Times New Roman"/>
          <w:sz w:val="28"/>
          <w:szCs w:val="28"/>
        </w:rPr>
        <w:t>-Югра</w:t>
      </w:r>
      <w:r>
        <w:rPr>
          <w:rFonts w:ascii="Times New Roman" w:eastAsia="Times New Roman" w:hAnsi="Times New Roman" w:cs="Times New Roman"/>
          <w:sz w:val="28"/>
          <w:szCs w:val="28"/>
        </w:rPr>
        <w:t xml:space="preserve">, Тюменская область,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 г. </w:t>
      </w:r>
      <w:r>
        <w:rPr>
          <w:rFonts w:ascii="Times New Roman" w:eastAsia="Times New Roman" w:hAnsi="Times New Roman" w:cs="Times New Roman"/>
          <w:sz w:val="28"/>
          <w:szCs w:val="28"/>
        </w:rPr>
        <w:t>Лянтор</w:t>
      </w:r>
      <w:r>
        <w:rPr>
          <w:rFonts w:ascii="Times New Roman" w:eastAsia="Times New Roman" w:hAnsi="Times New Roman" w:cs="Times New Roman"/>
          <w:sz w:val="28"/>
          <w:szCs w:val="28"/>
        </w:rPr>
        <w:t xml:space="preserve">, ул. Салавата </w:t>
      </w:r>
      <w:r>
        <w:rPr>
          <w:rFonts w:ascii="Times New Roman" w:eastAsia="Times New Roman" w:hAnsi="Times New Roman" w:cs="Times New Roman"/>
          <w:sz w:val="28"/>
          <w:szCs w:val="28"/>
        </w:rPr>
        <w:t>Юлаева</w:t>
      </w:r>
      <w:r>
        <w:rPr>
          <w:rFonts w:ascii="Times New Roman" w:eastAsia="Times New Roman" w:hAnsi="Times New Roman" w:cs="Times New Roman"/>
          <w:sz w:val="28"/>
          <w:szCs w:val="28"/>
        </w:rPr>
        <w:t xml:space="preserve">, д. 13, </w:t>
      </w:r>
    </w:p>
    <w:p>
      <w:pPr>
        <w:widowControl w:val="0"/>
        <w:spacing w:before="0" w:after="0" w:line="317" w:lineRule="atLeast"/>
        <w:ind w:left="10" w:right="29" w:firstLine="720"/>
        <w:jc w:val="both"/>
      </w:pPr>
      <w:r>
        <w:rPr>
          <w:rFonts w:ascii="Times New Roman" w:eastAsia="Times New Roman" w:hAnsi="Times New Roman" w:cs="Times New Roman"/>
          <w:sz w:val="28"/>
          <w:szCs w:val="28"/>
        </w:rPr>
        <w:t xml:space="preserve">с участием Кондратьевой О.А., действующей на основании доверенности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25</w:t>
      </w:r>
      <w:r>
        <w:rPr>
          <w:rFonts w:ascii="Times New Roman" w:eastAsia="Times New Roman" w:hAnsi="Times New Roman" w:cs="Times New Roman"/>
          <w:sz w:val="28"/>
          <w:szCs w:val="28"/>
        </w:rPr>
        <w:t>/166 от 12.12.2025 г. , предоставившей удостоверение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УРО № 027932</w:t>
      </w:r>
    </w:p>
    <w:p>
      <w:pPr>
        <w:widowControl w:val="0"/>
        <w:spacing w:before="0" w:after="0" w:line="317" w:lineRule="atLeast"/>
        <w:ind w:left="10" w:right="10" w:firstLine="710"/>
        <w:jc w:val="both"/>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 1 ст. 20.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5 Кодекса Российской Федерации об административных правонарушениях в отношении</w:t>
      </w:r>
      <w:r>
        <w:rPr>
          <w:rFonts w:ascii="Times New Roman" w:eastAsia="Times New Roman" w:hAnsi="Times New Roman" w:cs="Times New Roman"/>
          <w:sz w:val="28"/>
          <w:szCs w:val="28"/>
        </w:rPr>
        <w:t xml:space="preserve"> </w:t>
      </w:r>
    </w:p>
    <w:p>
      <w:pPr>
        <w:widowControl w:val="0"/>
        <w:spacing w:before="0" w:after="0" w:line="317" w:lineRule="atLeast"/>
        <w:ind w:left="10" w:right="10" w:firstLine="710"/>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должностного </w:t>
      </w:r>
      <w:r>
        <w:rPr>
          <w:rFonts w:ascii="Times New Roman" w:eastAsia="Times New Roman" w:hAnsi="Times New Roman" w:cs="Times New Roman"/>
          <w:sz w:val="28"/>
          <w:szCs w:val="28"/>
        </w:rPr>
        <w:t>лица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Ирины Ивановны </w:t>
      </w:r>
      <w:r>
        <w:rPr>
          <w:rFonts w:ascii="Times New Roman" w:eastAsia="Times New Roman" w:hAnsi="Times New Roman" w:cs="Times New Roman"/>
          <w:sz w:val="28"/>
          <w:szCs w:val="28"/>
        </w:rPr>
        <w:t xml:space="preserve">, </w:t>
      </w:r>
      <w:r>
        <w:rPr>
          <w:rStyle w:val="cat-UserDefinedgrp-54rplc-1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ранее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привлекавше</w:t>
      </w:r>
      <w:r>
        <w:rPr>
          <w:rFonts w:ascii="Times New Roman" w:eastAsia="Times New Roman" w:hAnsi="Times New Roman" w:cs="Times New Roman"/>
          <w:sz w:val="28"/>
          <w:szCs w:val="28"/>
        </w:rPr>
        <w:t>йся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административной ответственности </w:t>
      </w:r>
      <w:r>
        <w:rPr>
          <w:rFonts w:ascii="Times New Roman" w:eastAsia="Times New Roman" w:hAnsi="Times New Roman" w:cs="Times New Roman"/>
          <w:sz w:val="28"/>
          <w:szCs w:val="28"/>
        </w:rPr>
        <w:t>за административные правонарушения, предусмотренные Главой 20 Кодекса Российской Федерации об административных правонарушениях.</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Лицу, в отношении которого ведется производство по делу об административном правонарушении, </w:t>
      </w:r>
      <w:r>
        <w:rPr>
          <w:rFonts w:ascii="Times New Roman" w:eastAsia="Times New Roman" w:hAnsi="Times New Roman" w:cs="Times New Roman"/>
          <w:sz w:val="28"/>
          <w:szCs w:val="28"/>
        </w:rPr>
        <w:t>разъяснены права, предусмотренные ст. 25.1 Кодекса Российской Федерации об а</w:t>
      </w:r>
      <w:r>
        <w:rPr>
          <w:rFonts w:ascii="Times New Roman" w:eastAsia="Times New Roman" w:hAnsi="Times New Roman" w:cs="Times New Roman"/>
          <w:sz w:val="28"/>
          <w:szCs w:val="28"/>
        </w:rPr>
        <w:t xml:space="preserve">дминистративных </w:t>
      </w:r>
      <w:r>
        <w:rPr>
          <w:rFonts w:ascii="Times New Roman" w:eastAsia="Times New Roman" w:hAnsi="Times New Roman" w:cs="Times New Roman"/>
          <w:sz w:val="28"/>
          <w:szCs w:val="28"/>
        </w:rPr>
        <w:t>правонарушениях</w:t>
      </w:r>
      <w:r>
        <w:rPr>
          <w:rFonts w:ascii="Times New Roman" w:eastAsia="Times New Roman" w:hAnsi="Times New Roman" w:cs="Times New Roman"/>
          <w:sz w:val="28"/>
          <w:szCs w:val="28"/>
        </w:rPr>
        <w:t>.</w:t>
      </w:r>
    </w:p>
    <w:p>
      <w:pPr>
        <w:widowControl w:val="0"/>
        <w:spacing w:before="0" w:after="0"/>
        <w:ind w:firstLine="888"/>
        <w:jc w:val="center"/>
        <w:rPr>
          <w:sz w:val="28"/>
          <w:szCs w:val="28"/>
        </w:rPr>
      </w:pPr>
    </w:p>
    <w:p>
      <w:pPr>
        <w:widowControl w:val="0"/>
        <w:spacing w:before="0" w:after="0"/>
        <w:ind w:firstLine="888"/>
        <w:jc w:val="center"/>
        <w:rPr>
          <w:sz w:val="28"/>
          <w:szCs w:val="28"/>
        </w:rPr>
      </w:pPr>
      <w:r>
        <w:rPr>
          <w:rFonts w:ascii="Times New Roman" w:eastAsia="Times New Roman" w:hAnsi="Times New Roman" w:cs="Times New Roman"/>
          <w:sz w:val="28"/>
          <w:szCs w:val="28"/>
        </w:rPr>
        <w:t>установил:</w:t>
      </w:r>
    </w:p>
    <w:p>
      <w:pPr>
        <w:widowControl w:val="0"/>
        <w:spacing w:before="0" w:after="0"/>
        <w:ind w:firstLine="888"/>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22 мая 2025 года в 14 часов 32 </w:t>
      </w:r>
      <w:r>
        <w:rPr>
          <w:rFonts w:ascii="Times New Roman" w:eastAsia="Times New Roman" w:hAnsi="Times New Roman" w:cs="Times New Roman"/>
          <w:sz w:val="28"/>
          <w:szCs w:val="28"/>
        </w:rPr>
        <w:t>минуты,</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должностное лицо</w:t>
      </w:r>
      <w:r>
        <w:rPr>
          <w:rFonts w:ascii="Times New Roman" w:eastAsia="Times New Roman" w:hAnsi="Times New Roman" w:cs="Times New Roman"/>
          <w:sz w:val="28"/>
          <w:szCs w:val="28"/>
        </w:rPr>
        <w:t xml:space="preserve"> с 19.01.2023 г. по 06.08.2025 г.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директор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МБОУ</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 </w:t>
      </w:r>
      <w:r>
        <w:rPr>
          <w:rFonts w:ascii="Times New Roman" w:eastAsia="Times New Roman" w:hAnsi="Times New Roman" w:cs="Times New Roman"/>
          <w:sz w:val="28"/>
          <w:szCs w:val="28"/>
        </w:rPr>
        <w:t>по адресу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Советская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 </w:t>
      </w:r>
      <w:r>
        <w:rPr>
          <w:rFonts w:ascii="Times New Roman" w:eastAsia="Times New Roman" w:hAnsi="Times New Roman" w:cs="Times New Roman"/>
          <w:sz w:val="28"/>
          <w:szCs w:val="28"/>
        </w:rPr>
        <w:t>26/</w:t>
      </w:r>
      <w:r>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 xml:space="preserve">, ХМАО-Югра (фактическое местонахождение </w:t>
      </w:r>
      <w:r>
        <w:rPr>
          <w:rFonts w:ascii="Times New Roman" w:eastAsia="Times New Roman" w:hAnsi="Times New Roman" w:cs="Times New Roman"/>
          <w:sz w:val="28"/>
          <w:szCs w:val="28"/>
        </w:rPr>
        <w:t xml:space="preserve">МБОУ «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-наруш</w:t>
      </w:r>
      <w:r>
        <w:rPr>
          <w:rFonts w:ascii="Times New Roman" w:eastAsia="Times New Roman" w:hAnsi="Times New Roman" w:cs="Times New Roman"/>
          <w:sz w:val="28"/>
          <w:szCs w:val="28"/>
        </w:rPr>
        <w:t>ила</w:t>
      </w:r>
      <w:r>
        <w:rPr>
          <w:rFonts w:ascii="Times New Roman" w:eastAsia="Times New Roman" w:hAnsi="Times New Roman" w:cs="Times New Roman"/>
          <w:sz w:val="28"/>
          <w:szCs w:val="28"/>
        </w:rPr>
        <w:t xml:space="preserve"> </w:t>
      </w:r>
      <w:hyperlink r:id="rId4" w:anchor="/multilink/12125267/paragraph/9252/number/0" w:history="1">
        <w:r>
          <w:rPr>
            <w:rFonts w:ascii="Times New Roman" w:eastAsia="Times New Roman" w:hAnsi="Times New Roman" w:cs="Times New Roman"/>
            <w:color w:val="0000EE"/>
            <w:sz w:val="28"/>
            <w:szCs w:val="28"/>
          </w:rPr>
          <w:t>требовани</w:t>
        </w:r>
      </w:hyperlink>
      <w:r>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 антитеррористической защищенности объектов (территорий) ,</w:t>
      </w:r>
      <w:r>
        <w:rPr>
          <w:rFonts w:ascii="Times New Roman" w:eastAsia="Times New Roman" w:hAnsi="Times New Roman" w:cs="Times New Roman"/>
          <w:sz w:val="28"/>
          <w:szCs w:val="28"/>
        </w:rPr>
        <w:t xml:space="preserve"> эти действия не содержат признаков уголовно наказуемого деяния</w:t>
      </w:r>
      <w:r>
        <w:rPr>
          <w:rFonts w:ascii="Times New Roman" w:eastAsia="Times New Roman" w:hAnsi="Times New Roman" w:cs="Times New Roman"/>
          <w:sz w:val="28"/>
          <w:szCs w:val="28"/>
        </w:rPr>
        <w:t>.</w:t>
      </w:r>
    </w:p>
    <w:p>
      <w:pPr>
        <w:widowControl w:val="0"/>
        <w:spacing w:before="0" w:after="0"/>
        <w:ind w:firstLine="674"/>
        <w:jc w:val="both"/>
        <w:rPr>
          <w:sz w:val="28"/>
          <w:szCs w:val="28"/>
        </w:rPr>
      </w:pP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надлежаще извещена о времени и месте рассмотрения дела </w:t>
      </w:r>
      <w:r>
        <w:rPr>
          <w:rFonts w:ascii="Times New Roman" w:eastAsia="Times New Roman" w:hAnsi="Times New Roman" w:cs="Times New Roman"/>
          <w:sz w:val="28"/>
          <w:szCs w:val="28"/>
        </w:rPr>
        <w:t>( судебная</w:t>
      </w:r>
      <w:r>
        <w:rPr>
          <w:rFonts w:ascii="Times New Roman" w:eastAsia="Times New Roman" w:hAnsi="Times New Roman" w:cs="Times New Roman"/>
          <w:sz w:val="28"/>
          <w:szCs w:val="28"/>
        </w:rPr>
        <w:t xml:space="preserve"> повестка)в судебное заседание не явилась,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каких либо заявлений в суд не предоставила.</w:t>
      </w:r>
    </w:p>
    <w:p>
      <w:pPr>
        <w:widowControl w:val="0"/>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Указанные выше обстоятельства свидетельствуют о том, что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е пожелала добросовестно воспользоваться правами, предусмотренными ст.25.1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 т.е. злоупотребляет </w:t>
      </w:r>
      <w:r>
        <w:rPr>
          <w:rFonts w:ascii="Times New Roman" w:eastAsia="Times New Roman" w:hAnsi="Times New Roman" w:cs="Times New Roman"/>
          <w:sz w:val="28"/>
          <w:szCs w:val="28"/>
        </w:rPr>
        <w:t>предусмотренными законом процессуальными правами.</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Судья считает возможным рассмотреть дело в отсутствие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имеющимся в деле доказательствам.</w:t>
      </w:r>
    </w:p>
    <w:p>
      <w:pPr>
        <w:widowControl w:val="0"/>
        <w:spacing w:before="0" w:after="0"/>
        <w:ind w:firstLine="720"/>
        <w:jc w:val="both"/>
        <w:rPr>
          <w:sz w:val="28"/>
          <w:szCs w:val="28"/>
        </w:rPr>
      </w:pPr>
      <w:r>
        <w:rPr>
          <w:rFonts w:ascii="Times New Roman" w:eastAsia="Times New Roman" w:hAnsi="Times New Roman" w:cs="Times New Roman"/>
          <w:sz w:val="28"/>
          <w:szCs w:val="28"/>
        </w:rPr>
        <w:t>Вина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совершении административного правонарушения, предусмотренного ч. 1 ст. 20.35 Кодекса Российской Федерации об административных правонарушениях подтверждается следующими доказательствами:</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протокол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w:t>
      </w:r>
      <w:r>
        <w:rPr>
          <w:rFonts w:ascii="Times New Roman" w:eastAsia="Times New Roman" w:hAnsi="Times New Roman" w:cs="Times New Roman"/>
          <w:sz w:val="28"/>
          <w:szCs w:val="28"/>
        </w:rPr>
        <w:t xml:space="preserve"> административном правонарушении </w:t>
      </w:r>
      <w:r>
        <w:rPr>
          <w:rFonts w:ascii="Times New Roman" w:eastAsia="Times New Roman" w:hAnsi="Times New Roman" w:cs="Times New Roman"/>
          <w:sz w:val="28"/>
          <w:szCs w:val="28"/>
        </w:rPr>
        <w:t>№ 860ВО11530062600003</w:t>
      </w: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30</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г./л.д.3-5/,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приказ о приеме на работу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4-л</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19</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01</w:t>
      </w:r>
      <w:r>
        <w:rPr>
          <w:rFonts w:ascii="Times New Roman" w:eastAsia="Times New Roman" w:hAnsi="Times New Roman" w:cs="Times New Roman"/>
          <w:sz w:val="28"/>
          <w:szCs w:val="28"/>
        </w:rPr>
        <w:t>.20</w:t>
      </w:r>
      <w:r>
        <w:rPr>
          <w:rFonts w:ascii="Times New Roman" w:eastAsia="Times New Roman" w:hAnsi="Times New Roman" w:cs="Times New Roman"/>
          <w:sz w:val="28"/>
          <w:szCs w:val="28"/>
        </w:rPr>
        <w:t>23</w:t>
      </w:r>
      <w:r>
        <w:rPr>
          <w:rFonts w:ascii="Times New Roman" w:eastAsia="Times New Roman" w:hAnsi="Times New Roman" w:cs="Times New Roman"/>
          <w:sz w:val="28"/>
          <w:szCs w:val="28"/>
        </w:rPr>
        <w:t xml:space="preserve"> г. о назначении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должность </w:t>
      </w:r>
      <w:r>
        <w:rPr>
          <w:rFonts w:ascii="Times New Roman" w:eastAsia="Times New Roman" w:hAnsi="Times New Roman" w:cs="Times New Roman"/>
          <w:sz w:val="28"/>
          <w:szCs w:val="28"/>
        </w:rPr>
        <w:t xml:space="preserve">директор </w:t>
      </w:r>
      <w:r>
        <w:rPr>
          <w:rFonts w:ascii="Times New Roman" w:eastAsia="Times New Roman" w:hAnsi="Times New Roman" w:cs="Times New Roman"/>
          <w:sz w:val="28"/>
          <w:szCs w:val="28"/>
        </w:rPr>
        <w:t xml:space="preserve">МБОУ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/л.д.</w:t>
      </w:r>
      <w:r>
        <w:rPr>
          <w:rFonts w:ascii="Times New Roman" w:eastAsia="Times New Roman" w:hAnsi="Times New Roman" w:cs="Times New Roman"/>
          <w:sz w:val="28"/>
          <w:szCs w:val="28"/>
        </w:rPr>
        <w:t>24</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pPr>
        <w:widowControl w:val="0"/>
        <w:spacing w:before="0" w:after="0" w:line="283" w:lineRule="atLeast"/>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соответствии с приказом Департамента образования и молодежной политики Администрации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района № 4-л от 19 января 2023 года на должность директора</w:t>
      </w:r>
      <w:r>
        <w:rPr>
          <w:rFonts w:ascii="Times New Roman" w:eastAsia="Times New Roman" w:hAnsi="Times New Roman" w:cs="Times New Roman"/>
          <w:sz w:val="28"/>
          <w:szCs w:val="28"/>
        </w:rPr>
        <w:t xml:space="preserve"> </w:t>
      </w:r>
      <w:r>
        <w:rPr>
          <w:rFonts w:ascii="Tinos" w:eastAsia="Tinos" w:hAnsi="Tinos" w:cs="Tinos"/>
          <w:sz w:val="28"/>
          <w:szCs w:val="28"/>
        </w:rPr>
        <w:t>МБОУ «</w:t>
      </w:r>
      <w:r>
        <w:rPr>
          <w:rFonts w:ascii="Tinos" w:eastAsia="Tinos" w:hAnsi="Tinos" w:cs="Tinos"/>
          <w:sz w:val="28"/>
          <w:szCs w:val="28"/>
        </w:rPr>
        <w:t>Локосовская</w:t>
      </w:r>
      <w:r>
        <w:rPr>
          <w:rFonts w:ascii="Tinos" w:eastAsia="Tinos" w:hAnsi="Tinos" w:cs="Tinos"/>
          <w:sz w:val="28"/>
          <w:szCs w:val="28"/>
        </w:rPr>
        <w:t xml:space="preserve"> СОШ»</w:t>
      </w:r>
      <w:r>
        <w:rPr>
          <w:rFonts w:ascii="Times New Roman" w:eastAsia="Times New Roman" w:hAnsi="Times New Roman" w:cs="Times New Roman"/>
          <w:sz w:val="28"/>
          <w:szCs w:val="28"/>
        </w:rPr>
        <w:t xml:space="preserve"> назначена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Ирина Ивановна, </w:t>
      </w:r>
      <w:r>
        <w:rPr>
          <w:rFonts w:ascii="Times New Roman" w:eastAsia="Times New Roman" w:hAnsi="Times New Roman" w:cs="Times New Roman"/>
          <w:sz w:val="28"/>
          <w:szCs w:val="28"/>
        </w:rPr>
        <w:t xml:space="preserve">полномочия которой определены Уставом </w:t>
      </w:r>
      <w:r>
        <w:rPr>
          <w:rFonts w:ascii="Tinos" w:eastAsia="Tinos" w:hAnsi="Tinos" w:cs="Tinos"/>
          <w:sz w:val="28"/>
          <w:szCs w:val="28"/>
        </w:rPr>
        <w:t>МБОУ «</w:t>
      </w:r>
      <w:r>
        <w:rPr>
          <w:rFonts w:ascii="Tinos" w:eastAsia="Tinos" w:hAnsi="Tinos" w:cs="Tinos"/>
          <w:sz w:val="28"/>
          <w:szCs w:val="28"/>
        </w:rPr>
        <w:t>Локосовская</w:t>
      </w:r>
      <w:r>
        <w:rPr>
          <w:rFonts w:ascii="Tinos" w:eastAsia="Tinos" w:hAnsi="Tinos" w:cs="Tinos"/>
          <w:sz w:val="28"/>
          <w:szCs w:val="28"/>
        </w:rPr>
        <w:t xml:space="preserve"> СОШ»</w:t>
      </w:r>
      <w:r>
        <w:rPr>
          <w:rFonts w:ascii="Times New Roman" w:eastAsia="Times New Roman" w:hAnsi="Times New Roman" w:cs="Times New Roman"/>
          <w:sz w:val="28"/>
          <w:szCs w:val="28"/>
        </w:rPr>
        <w:t xml:space="preserve"> и срочным трудовым договором № 1 от 19 января 2023 года на срок по 18 января 2026 года, </w:t>
      </w:r>
      <w:r>
        <w:rPr>
          <w:rFonts w:ascii="Tinos" w:eastAsia="Tinos" w:hAnsi="Tinos" w:cs="Tinos"/>
          <w:sz w:val="28"/>
          <w:szCs w:val="28"/>
        </w:rPr>
        <w:t xml:space="preserve">согласно которого </w:t>
      </w:r>
      <w:r>
        <w:rPr>
          <w:rFonts w:ascii="Tinos" w:eastAsia="Tinos" w:hAnsi="Tinos" w:cs="Tinos"/>
          <w:sz w:val="28"/>
          <w:szCs w:val="28"/>
        </w:rPr>
        <w:t>Баглай</w:t>
      </w:r>
      <w:r>
        <w:rPr>
          <w:rFonts w:ascii="Tinos" w:eastAsia="Tinos" w:hAnsi="Tinos" w:cs="Tinos"/>
          <w:sz w:val="28"/>
          <w:szCs w:val="28"/>
        </w:rPr>
        <w:t xml:space="preserve"> И.И. назначена на должность директора МБОУ «</w:t>
      </w:r>
      <w:r>
        <w:rPr>
          <w:rFonts w:ascii="Tinos" w:eastAsia="Tinos" w:hAnsi="Tinos" w:cs="Tinos"/>
          <w:sz w:val="28"/>
          <w:szCs w:val="28"/>
        </w:rPr>
        <w:t>Локосовская</w:t>
      </w:r>
      <w:r>
        <w:rPr>
          <w:rFonts w:ascii="Tinos" w:eastAsia="Tinos" w:hAnsi="Tinos" w:cs="Tinos"/>
          <w:sz w:val="28"/>
          <w:szCs w:val="28"/>
        </w:rPr>
        <w:t xml:space="preserve"> СОШ», расположенного по адресу: ХМАО-Югра, </w:t>
      </w:r>
      <w:r>
        <w:rPr>
          <w:rFonts w:ascii="Tinos" w:eastAsia="Tinos" w:hAnsi="Tinos" w:cs="Tinos"/>
          <w:sz w:val="28"/>
          <w:szCs w:val="28"/>
        </w:rPr>
        <w:t>Сургутский</w:t>
      </w:r>
      <w:r>
        <w:rPr>
          <w:rFonts w:ascii="Tinos" w:eastAsia="Tinos" w:hAnsi="Tinos" w:cs="Tinos"/>
          <w:sz w:val="28"/>
          <w:szCs w:val="28"/>
        </w:rPr>
        <w:t xml:space="preserve"> район, </w:t>
      </w:r>
      <w:r>
        <w:rPr>
          <w:rFonts w:ascii="Tinos" w:eastAsia="Tinos" w:hAnsi="Tinos" w:cs="Tinos"/>
          <w:sz w:val="28"/>
          <w:szCs w:val="28"/>
        </w:rPr>
        <w:t>с.п</w:t>
      </w:r>
      <w:r>
        <w:rPr>
          <w:rFonts w:ascii="Tinos" w:eastAsia="Tinos" w:hAnsi="Tinos" w:cs="Tinos"/>
          <w:sz w:val="28"/>
          <w:szCs w:val="28"/>
        </w:rPr>
        <w:t xml:space="preserve">. </w:t>
      </w:r>
      <w:r>
        <w:rPr>
          <w:rFonts w:ascii="Tinos" w:eastAsia="Tinos" w:hAnsi="Tinos" w:cs="Tinos"/>
          <w:sz w:val="28"/>
          <w:szCs w:val="28"/>
        </w:rPr>
        <w:t>Локосово</w:t>
      </w:r>
      <w:r>
        <w:rPr>
          <w:rFonts w:ascii="Tinos" w:eastAsia="Tinos" w:hAnsi="Tinos" w:cs="Tinos"/>
          <w:sz w:val="28"/>
          <w:szCs w:val="28"/>
        </w:rPr>
        <w:t xml:space="preserve">, </w:t>
      </w:r>
      <w:r>
        <w:rPr>
          <w:rFonts w:ascii="Times New Roman" w:eastAsia="Times New Roman" w:hAnsi="Times New Roman" w:cs="Times New Roman"/>
          <w:sz w:val="28"/>
          <w:szCs w:val="28"/>
        </w:rPr>
        <w:t xml:space="preserve">ул.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Советская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 </w:t>
      </w:r>
      <w:r>
        <w:rPr>
          <w:rFonts w:ascii="Times New Roman" w:eastAsia="Times New Roman" w:hAnsi="Times New Roman" w:cs="Times New Roman"/>
          <w:sz w:val="28"/>
          <w:szCs w:val="28"/>
        </w:rPr>
        <w:t>26/</w:t>
      </w:r>
      <w:r>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Pr>
          <w:rFonts w:ascii="Tinos" w:eastAsia="Tinos" w:hAnsi="Tinos" w:cs="Tinos"/>
          <w:sz w:val="28"/>
          <w:szCs w:val="28"/>
        </w:rPr>
        <w:t>,</w:t>
      </w:r>
      <w:r>
        <w:rPr>
          <w:rFonts w:ascii="Tinos" w:eastAsia="Tinos" w:hAnsi="Tinos" w:cs="Tinos"/>
          <w:sz w:val="28"/>
          <w:szCs w:val="28"/>
        </w:rPr>
        <w:t xml:space="preserve"> местом работы является учреждение</w:t>
      </w:r>
      <w:r>
        <w:rPr>
          <w:rFonts w:ascii="Times New Roman" w:eastAsia="Times New Roman" w:hAnsi="Times New Roman" w:cs="Times New Roman"/>
          <w:sz w:val="28"/>
          <w:szCs w:val="28"/>
        </w:rPr>
        <w:t xml:space="preserve">. </w:t>
      </w:r>
    </w:p>
    <w:p>
      <w:pPr>
        <w:widowControl w:val="0"/>
        <w:spacing w:before="0" w:after="0" w:line="283" w:lineRule="atLeast"/>
        <w:jc w:val="both"/>
        <w:rPr>
          <w:sz w:val="24"/>
          <w:szCs w:val="24"/>
        </w:rPr>
      </w:pPr>
      <w:r>
        <w:rPr>
          <w:sz w:val="24"/>
          <w:szCs w:val="24"/>
        </w:rPr>
        <w:tab/>
      </w:r>
      <w:r>
        <w:rPr>
          <w:rFonts w:ascii="Times New Roman" w:eastAsia="Times New Roman" w:hAnsi="Times New Roman" w:cs="Times New Roman"/>
          <w:sz w:val="28"/>
          <w:szCs w:val="28"/>
        </w:rPr>
        <w:t xml:space="preserve">Согласно раздела IV Устава </w:t>
      </w:r>
      <w:r>
        <w:rPr>
          <w:rFonts w:ascii="Tinos" w:eastAsia="Tinos" w:hAnsi="Tinos" w:cs="Tinos"/>
          <w:sz w:val="28"/>
          <w:szCs w:val="28"/>
        </w:rPr>
        <w:t>МБОУ «</w:t>
      </w:r>
      <w:r>
        <w:rPr>
          <w:rFonts w:ascii="Tinos" w:eastAsia="Tinos" w:hAnsi="Tinos" w:cs="Tinos"/>
          <w:sz w:val="28"/>
          <w:szCs w:val="28"/>
        </w:rPr>
        <w:t>Локосовская</w:t>
      </w:r>
      <w:r>
        <w:rPr>
          <w:rFonts w:ascii="Tinos" w:eastAsia="Tinos" w:hAnsi="Tinos" w:cs="Tinos"/>
          <w:sz w:val="28"/>
          <w:szCs w:val="28"/>
        </w:rPr>
        <w:t xml:space="preserve"> СОШ»</w:t>
      </w:r>
      <w:r>
        <w:rPr>
          <w:rFonts w:ascii="Times New Roman" w:eastAsia="Times New Roman" w:hAnsi="Times New Roman" w:cs="Times New Roman"/>
          <w:sz w:val="28"/>
          <w:szCs w:val="28"/>
        </w:rPr>
        <w:t>, утвержденным 20.12.2022 г., руководителем образовательной организации является директор</w:t>
      </w:r>
      <w:r>
        <w:rPr>
          <w:rFonts w:ascii="Times New Roman" w:eastAsia="Times New Roman" w:hAnsi="Times New Roman" w:cs="Times New Roman"/>
          <w:sz w:val="28"/>
          <w:szCs w:val="28"/>
        </w:rPr>
        <w:t>, директор образовательной организации является единоличным исполнительным органом управления образовательной организации, осуществляет текущее руководство деятельностью образовательной организации и несет персональную ответственность за результаты деятельности образовательной организации; представляет интересы образовательной организации без доверенности во взаимоотношениях с юридическими и физическими лицами, в государственных органах, органах местного самоуправления иных муниципальных образований, других организациях различных форм собственности, судах органах дознания и следствия; утверждает структуру, штатное расписание образовательной организации и должностные инструкции работников в установленном порядке, а также утверждает календарный учебный график и учебный план, утверждает положение о структурном подразделении образовательной организации; осуществляет функции работодателя в отношении работников образовательной организации в соответствии с трудовым кодексом Российской Федерации, муниципальными правовыми актами; обеспечивает соблюдение работниками образовательной организации правил и нормативных требований охраны труда, противопожарной безопасности, санитарно-гигиенического и противоэпидемического режимов;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обеспечивает выплату в полном объёме заработной платы, пособий и иных выплат работникам образовательной организации в соответствии с законодательством Российской Федерации, муниципальными правовыми актами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района, коллективным договором, правилами внутреннего трудового распорядка; несет персональную ответственность за жизнь и здоровье работников во время рабочего процесса, соблюдение норм охраны труда и техники безопасности, то есть выполняет организационно-распорядительные и административно-хозяйственные функции. </w:t>
      </w:r>
    </w:p>
    <w:p>
      <w:pPr>
        <w:widowControl w:val="0"/>
        <w:spacing w:before="0" w:after="0" w:line="283" w:lineRule="atLeast"/>
        <w:jc w:val="both"/>
        <w:rPr>
          <w:sz w:val="24"/>
          <w:szCs w:val="24"/>
        </w:rPr>
      </w:pPr>
      <w:r>
        <w:rPr>
          <w:sz w:val="24"/>
          <w:szCs w:val="24"/>
        </w:rPr>
        <w:tab/>
      </w:r>
      <w:r>
        <w:rPr>
          <w:rFonts w:ascii="Times New Roman" w:eastAsia="Times New Roman" w:hAnsi="Times New Roman" w:cs="Times New Roman"/>
          <w:sz w:val="28"/>
          <w:szCs w:val="28"/>
        </w:rPr>
        <w:t>В соответствии с разделом IV должностной инструкции, утвержденной 19.01.2023 г., директор несет ответственность за нарушения норм трудового, гражданского, бюджетного и иного законодательства в случаях, предусмотренных законодательством; за жизнь и здоровье работников во время рабочего процесса, соблюдение норм охраны труда и техники безопасности; за жизнь, здоровье обучающихся, воспитанников, соблюдение прав и свобод обучающихся, воспитанников и работников образовательной организации во время образовательного процесса.</w:t>
      </w:r>
    </w:p>
    <w:p>
      <w:pPr>
        <w:widowControl w:val="0"/>
        <w:spacing w:before="0" w:after="0"/>
        <w:jc w:val="both"/>
        <w:rPr>
          <w:sz w:val="28"/>
          <w:szCs w:val="28"/>
        </w:rPr>
      </w:pPr>
      <w:r>
        <w:rPr>
          <w:rFonts w:ascii="Times New Roman" w:eastAsia="Times New Roman" w:hAnsi="Times New Roman" w:cs="Times New Roman"/>
          <w:sz w:val="28"/>
          <w:szCs w:val="28"/>
        </w:rPr>
        <w:t xml:space="preserve">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утверждены постановлением Правительства РФ от </w:t>
      </w:r>
      <w:r>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ПП 1006).</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 xml:space="preserve">Согласно </w:t>
      </w:r>
      <w:r>
        <w:rPr>
          <w:rFonts w:ascii="Times New Roman" w:eastAsia="Times New Roman" w:hAnsi="Times New Roman" w:cs="Times New Roman"/>
          <w:sz w:val="28"/>
          <w:szCs w:val="28"/>
        </w:rPr>
        <w:t>требованиям</w:t>
      </w:r>
      <w:r>
        <w:rPr>
          <w:rFonts w:ascii="Times New Roman" w:eastAsia="Times New Roman" w:hAnsi="Times New Roman" w:cs="Times New Roman"/>
          <w:sz w:val="28"/>
          <w:szCs w:val="28"/>
        </w:rPr>
        <w:t xml:space="preserve"> п. 5 ПП 1006,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pPr>
        <w:spacing w:before="280" w:after="280"/>
        <w:ind w:firstLine="708"/>
        <w:jc w:val="both"/>
        <w:rPr>
          <w:sz w:val="28"/>
          <w:szCs w:val="28"/>
        </w:rPr>
      </w:pPr>
      <w:r>
        <w:rPr>
          <w:rFonts w:ascii="Times New Roman" w:eastAsia="Times New Roman" w:hAnsi="Times New Roman" w:cs="Times New Roman"/>
          <w:sz w:val="28"/>
          <w:szCs w:val="28"/>
        </w:rPr>
        <w:t xml:space="preserve">В соответствии с </w:t>
      </w:r>
      <w:r>
        <w:rPr>
          <w:rFonts w:ascii="Times New Roman" w:eastAsia="Times New Roman" w:hAnsi="Times New Roman" w:cs="Times New Roman"/>
          <w:sz w:val="28"/>
          <w:szCs w:val="28"/>
        </w:rPr>
        <w:t>пп</w:t>
      </w:r>
      <w:r>
        <w:rPr>
          <w:rFonts w:ascii="Times New Roman" w:eastAsia="Times New Roman" w:hAnsi="Times New Roman" w:cs="Times New Roman"/>
          <w:sz w:val="28"/>
          <w:szCs w:val="28"/>
        </w:rPr>
        <w:t>. «д» п. 24 ПП 1006 в целях обеспечения антитеррористической защищенности объектов (территорий) осуществляются мероприятия по оборудованию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 xml:space="preserve">В соответствии с п. 31 ПП 1006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 Системы оповещения и управления эвакуацией людей должны быть автономными и оборудованы источниками бесперебойного электропитания. В любой точке объекта (территории), где требуется оповещение людей, уровень громкости, формируемый звуковыми и речевыми </w:t>
      </w:r>
      <w:r>
        <w:rPr>
          <w:rFonts w:ascii="Times New Roman" w:eastAsia="Times New Roman" w:hAnsi="Times New Roman" w:cs="Times New Roman"/>
          <w:sz w:val="28"/>
          <w:szCs w:val="28"/>
        </w:rPr>
        <w:t>оповещателями</w:t>
      </w:r>
      <w:r>
        <w:rPr>
          <w:rFonts w:ascii="Times New Roman" w:eastAsia="Times New Roman" w:hAnsi="Times New Roman" w:cs="Times New Roman"/>
          <w:sz w:val="28"/>
          <w:szCs w:val="28"/>
        </w:rPr>
        <w:t xml:space="preserve">, должен быть выше допустимого уровня шума. Речевые </w:t>
      </w:r>
      <w:r>
        <w:rPr>
          <w:rFonts w:ascii="Times New Roman" w:eastAsia="Times New Roman" w:hAnsi="Times New Roman" w:cs="Times New Roman"/>
          <w:sz w:val="28"/>
          <w:szCs w:val="28"/>
        </w:rPr>
        <w:t>оповещатели</w:t>
      </w:r>
      <w:r>
        <w:rPr>
          <w:rFonts w:ascii="Times New Roman" w:eastAsia="Times New Roman" w:hAnsi="Times New Roman" w:cs="Times New Roman"/>
          <w:sz w:val="28"/>
          <w:szCs w:val="28"/>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pPr>
        <w:spacing w:before="280" w:after="280"/>
        <w:ind w:firstLine="708"/>
        <w:jc w:val="both"/>
        <w:rPr>
          <w:sz w:val="28"/>
          <w:szCs w:val="28"/>
        </w:rPr>
      </w:pPr>
      <w:r>
        <w:rPr>
          <w:rFonts w:ascii="Times New Roman" w:eastAsia="Times New Roman" w:hAnsi="Times New Roman" w:cs="Times New Roman"/>
          <w:sz w:val="28"/>
          <w:szCs w:val="28"/>
        </w:rPr>
        <w:t>Таким образом, объекты (территории), относящиеся к сфере деятельности Министерства просвещения Российской Федерации, должны быть оборудованы помимо источников бесперебойного электропитания именно автономными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 Установленные на объектах образования системы оповещение и управления эвакуацией для целей оповещения людей при пожаре, чрезвычайных ситуациях (гражданской обороны) не могут подменять собой системы для оповещения людей при совершении или угрозе совершения террористического акта, а также его проявлений.</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В соответствии с паспортом безопасности объекта, утвержденным 27 апреля 2022 года, объекту образования МБОУ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 расположенному по адресу: Ханты-Мансийский автономный округ — Югра, </w:t>
      </w:r>
      <w:r>
        <w:rPr>
          <w:rFonts w:ascii="Times New Roman" w:eastAsia="Times New Roman" w:hAnsi="Times New Roman" w:cs="Times New Roman"/>
          <w:sz w:val="28"/>
          <w:szCs w:val="28"/>
        </w:rPr>
        <w:t>м.р</w:t>
      </w:r>
      <w:r>
        <w:rPr>
          <w:rFonts w:ascii="Times New Roman" w:eastAsia="Times New Roman" w:hAnsi="Times New Roman" w:cs="Times New Roman"/>
          <w:sz w:val="28"/>
          <w:szCs w:val="28"/>
        </w:rPr>
        <w:t xml:space="preserve">-н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с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ул. Советская, д. 26/1, присвоена 4 категория опасности. Согласно раздела 7 паспорта безопасности, объект оборудован системой охранно-пожарной сигнализации и системой оповещения о пожаре, которая не является автономной системой оповещения и управления эвакуацией людей, и, кроме того, не обеспечивает оперативное информирование лиц, находящихся на территории объекта, о необходимости эвакуации и других действиях, обеспечивающих безопасность людей и предотвращение паники, так как на прилегающей к объекту территории речевые </w:t>
      </w:r>
      <w:r>
        <w:rPr>
          <w:rFonts w:ascii="Times New Roman" w:eastAsia="Times New Roman" w:hAnsi="Times New Roman" w:cs="Times New Roman"/>
          <w:sz w:val="28"/>
          <w:szCs w:val="28"/>
        </w:rPr>
        <w:t>оповещатели</w:t>
      </w:r>
      <w:r>
        <w:rPr>
          <w:rFonts w:ascii="Times New Roman" w:eastAsia="Times New Roman" w:hAnsi="Times New Roman" w:cs="Times New Roman"/>
          <w:sz w:val="28"/>
          <w:szCs w:val="28"/>
        </w:rPr>
        <w:t xml:space="preserve"> отсутствуют,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что свидетельствует о нарушении </w:t>
      </w:r>
      <w:r>
        <w:rPr>
          <w:rFonts w:ascii="Times New Roman" w:eastAsia="Times New Roman" w:hAnsi="Times New Roman" w:cs="Times New Roman"/>
          <w:sz w:val="28"/>
          <w:szCs w:val="28"/>
        </w:rPr>
        <w:t>пп</w:t>
      </w:r>
      <w:r>
        <w:rPr>
          <w:rFonts w:ascii="Times New Roman" w:eastAsia="Times New Roman" w:hAnsi="Times New Roman" w:cs="Times New Roman"/>
          <w:sz w:val="28"/>
          <w:szCs w:val="28"/>
        </w:rPr>
        <w:t xml:space="preserve"> «д» п. 24, п. 31 ПП 1006.</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Невыполнение требований к антитеррористической защищенности объекта свидетельствует о нарушении законодательства о противодействии терроризму, создает угрозу жизни и здоровью неопределенного круга лиц, невозможность своевременного предупреждения и устранения последствий совершения террористического акта, противоречит охраняемым законом интересам общества и государства.</w:t>
      </w:r>
    </w:p>
    <w:p>
      <w:pPr>
        <w:widowControl w:val="0"/>
        <w:spacing w:before="0" w:after="0" w:line="283" w:lineRule="atLeast"/>
        <w:jc w:val="both"/>
        <w:rPr>
          <w:sz w:val="24"/>
          <w:szCs w:val="24"/>
        </w:rPr>
      </w:pPr>
      <w:r>
        <w:rPr>
          <w:sz w:val="24"/>
          <w:szCs w:val="24"/>
        </w:rPr>
        <w:tab/>
      </w:r>
      <w:r>
        <w:rPr>
          <w:rFonts w:ascii="Times New Roman" w:eastAsia="Times New Roman" w:hAnsi="Times New Roman" w:cs="Times New Roman"/>
          <w:sz w:val="28"/>
          <w:szCs w:val="28"/>
        </w:rPr>
        <w:t xml:space="preserve">Правообладателем объекта образования, расположенного по адресу: Ханты-Мансийский автономный округ — Югра, </w:t>
      </w:r>
      <w:r>
        <w:rPr>
          <w:rFonts w:ascii="Times New Roman" w:eastAsia="Times New Roman" w:hAnsi="Times New Roman" w:cs="Times New Roman"/>
          <w:sz w:val="28"/>
          <w:szCs w:val="28"/>
        </w:rPr>
        <w:t>м.р</w:t>
      </w:r>
      <w:r>
        <w:rPr>
          <w:rFonts w:ascii="Times New Roman" w:eastAsia="Times New Roman" w:hAnsi="Times New Roman" w:cs="Times New Roman"/>
          <w:sz w:val="28"/>
          <w:szCs w:val="28"/>
        </w:rPr>
        <w:t xml:space="preserve">-н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с </w:t>
      </w:r>
      <w:r>
        <w:rPr>
          <w:rFonts w:ascii="Times New Roman" w:eastAsia="Times New Roman" w:hAnsi="Times New Roman" w:cs="Times New Roman"/>
          <w:sz w:val="28"/>
          <w:szCs w:val="28"/>
        </w:rPr>
        <w:t>Локосово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ул</w:t>
      </w:r>
      <w:r>
        <w:rPr>
          <w:rFonts w:ascii="Times New Roman" w:eastAsia="Times New Roman" w:hAnsi="Times New Roman" w:cs="Times New Roman"/>
          <w:sz w:val="28"/>
          <w:szCs w:val="28"/>
        </w:rPr>
        <w:t xml:space="preserve"> Советская, д. 26/1, является МБОУ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 руководство которым в </w:t>
      </w:r>
      <w:r>
        <w:rPr>
          <w:rFonts w:ascii="Times New Roman" w:eastAsia="Times New Roman" w:hAnsi="Times New Roman" w:cs="Times New Roman"/>
          <w:sz w:val="28"/>
          <w:szCs w:val="28"/>
        </w:rPr>
        <w:t>период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19 января 2023 года по 06 августа 2025 года </w:t>
      </w:r>
      <w:r>
        <w:rPr>
          <w:rFonts w:ascii="Times New Roman" w:eastAsia="Times New Roman" w:hAnsi="Times New Roman" w:cs="Times New Roman"/>
          <w:sz w:val="28"/>
          <w:szCs w:val="28"/>
        </w:rPr>
        <w:t xml:space="preserve">осуществляла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w:t>
      </w:r>
    </w:p>
    <w:p>
      <w:pPr>
        <w:widowControl w:val="0"/>
        <w:spacing w:before="0" w:after="0" w:line="283" w:lineRule="atLeast"/>
        <w:jc w:val="both"/>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соответствии с Концепцией противодействия терроризму в РФ, утвержденной Президентом РФ 05.10.2009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террористической деятельности, минимизации и (или) ликвидации последствий проявлений терроризма. Субъектами противодействия терроризму являются уполномоченные органы государственной власти и органы местного самоуправления, в компетенцию которых входит проведение мероприятий по противодействию терроризму, негосударственные организации и объединения.</w:t>
      </w:r>
    </w:p>
    <w:p>
      <w:pPr>
        <w:widowControl w:val="0"/>
        <w:spacing w:before="0" w:after="0"/>
        <w:ind w:firstLine="737"/>
        <w:jc w:val="both"/>
        <w:rPr>
          <w:sz w:val="28"/>
          <w:szCs w:val="28"/>
        </w:rPr>
      </w:pPr>
      <w:r>
        <w:rPr>
          <w:rFonts w:ascii="Times New Roman" w:eastAsia="Times New Roman" w:hAnsi="Times New Roman" w:cs="Times New Roman"/>
          <w:sz w:val="28"/>
          <w:szCs w:val="28"/>
        </w:rPr>
        <w:t>В соответствии со статьей 1 Федерального закона от 6 марта 2006 года № 35-ФЗ «О противодействии терроризму», правовую основу противодействия терроризму составляют Конституция Росси</w:t>
      </w:r>
      <w:r>
        <w:rPr>
          <w:rFonts w:ascii="Times New Roman" w:eastAsia="Times New Roman" w:hAnsi="Times New Roman" w:cs="Times New Roman"/>
          <w:sz w:val="28"/>
          <w:szCs w:val="28"/>
        </w:rPr>
        <w:t>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pPr>
        <w:widowControl w:val="0"/>
        <w:spacing w:before="0" w:after="0"/>
        <w:ind w:firstLine="709"/>
        <w:jc w:val="both"/>
        <w:rPr>
          <w:sz w:val="28"/>
          <w:szCs w:val="28"/>
        </w:rPr>
      </w:pPr>
      <w:r>
        <w:rPr>
          <w:rFonts w:ascii="Times New Roman" w:eastAsia="Times New Roman" w:hAnsi="Times New Roman" w:cs="Times New Roman"/>
          <w:sz w:val="28"/>
          <w:szCs w:val="28"/>
        </w:rPr>
        <w:t xml:space="preserve">Согласно п. 4 ст. 3 Федерального закона от 06.03.2006 № 35-ФЗ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«О противодействии терроризму», противодействие терроризму это деятельность органов государственной власти и органов местного самоуправления, а также физических и юридических лиц по:</w:t>
      </w:r>
    </w:p>
    <w:p>
      <w:pPr>
        <w:widowControl w:val="0"/>
        <w:spacing w:before="0" w:after="0"/>
        <w:ind w:firstLine="709"/>
        <w:jc w:val="both"/>
        <w:rPr>
          <w:sz w:val="28"/>
          <w:szCs w:val="28"/>
        </w:rPr>
      </w:pPr>
      <w:r>
        <w:rPr>
          <w:rFonts w:ascii="Times New Roman" w:eastAsia="Times New Roman" w:hAnsi="Times New Roman" w:cs="Times New Roman"/>
          <w:sz w:val="28"/>
          <w:szCs w:val="28"/>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pPr>
        <w:widowControl w:val="0"/>
        <w:spacing w:before="0" w:after="0"/>
        <w:ind w:firstLine="709"/>
        <w:jc w:val="both"/>
        <w:rPr>
          <w:sz w:val="28"/>
          <w:szCs w:val="28"/>
        </w:rPr>
      </w:pPr>
      <w:r>
        <w:rPr>
          <w:rFonts w:ascii="Times New Roman" w:eastAsia="Times New Roman" w:hAnsi="Times New Roman" w:cs="Times New Roman"/>
          <w:sz w:val="28"/>
          <w:szCs w:val="28"/>
        </w:rPr>
        <w:t>б) выявлению, предупреждению, пресечению, раскрытию и расследованию террористического акта (борьба с терроризмом);</w:t>
      </w:r>
    </w:p>
    <w:p>
      <w:pPr>
        <w:widowControl w:val="0"/>
        <w:spacing w:before="0" w:after="0"/>
        <w:ind w:firstLine="709"/>
        <w:jc w:val="both"/>
        <w:rPr>
          <w:sz w:val="28"/>
          <w:szCs w:val="28"/>
        </w:rPr>
      </w:pPr>
      <w:r>
        <w:rPr>
          <w:rFonts w:ascii="Times New Roman" w:eastAsia="Times New Roman" w:hAnsi="Times New Roman" w:cs="Times New Roman"/>
          <w:sz w:val="28"/>
          <w:szCs w:val="28"/>
        </w:rPr>
        <w:t>в) минимизации и (или) ликвидации последствий проявлений терроризма.</w:t>
      </w:r>
    </w:p>
    <w:p>
      <w:pPr>
        <w:widowControl w:val="0"/>
        <w:spacing w:before="0" w:after="0"/>
        <w:ind w:firstLine="709"/>
        <w:jc w:val="both"/>
        <w:rPr>
          <w:sz w:val="28"/>
          <w:szCs w:val="28"/>
        </w:rPr>
      </w:pPr>
      <w:r>
        <w:rPr>
          <w:rFonts w:ascii="Times New Roman" w:eastAsia="Times New Roman" w:hAnsi="Times New Roman" w:cs="Times New Roman"/>
          <w:sz w:val="28"/>
          <w:szCs w:val="28"/>
        </w:rPr>
        <w:t xml:space="preserve">В силу п.6 ст.3 Федерального закона от 06.03.2006 № 35-ФЗ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«О противодействии терроризму»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w:t>
      </w:r>
    </w:p>
    <w:p>
      <w:pPr>
        <w:widowControl w:val="0"/>
        <w:spacing w:before="0" w:after="0"/>
        <w:ind w:firstLine="709"/>
        <w:jc w:val="both"/>
        <w:rPr>
          <w:sz w:val="28"/>
          <w:szCs w:val="28"/>
        </w:rPr>
      </w:pPr>
      <w:r>
        <w:rPr>
          <w:rFonts w:ascii="Times New Roman" w:eastAsia="Times New Roman" w:hAnsi="Times New Roman" w:cs="Times New Roman"/>
          <w:sz w:val="28"/>
          <w:szCs w:val="28"/>
        </w:rPr>
        <w:t>Согласно п. 11 Концепции противодействия терроризму в Российской Федерации, утвержденной Президентом РФ 05.10.2009,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 в том числе объектов с массовым пребыванием людей.</w:t>
      </w:r>
    </w:p>
    <w:p>
      <w:pPr>
        <w:widowControl w:val="0"/>
        <w:spacing w:before="0" w:after="0"/>
        <w:ind w:firstLine="737"/>
        <w:jc w:val="both"/>
        <w:rPr>
          <w:sz w:val="28"/>
          <w:szCs w:val="28"/>
        </w:rPr>
      </w:pPr>
      <w:r>
        <w:rPr>
          <w:rFonts w:ascii="Times New Roman" w:eastAsia="Times New Roman" w:hAnsi="Times New Roman" w:cs="Times New Roman"/>
          <w:sz w:val="28"/>
          <w:szCs w:val="28"/>
        </w:rPr>
        <w:t>На основании пункта 4 части 2 статьи 5 Федерального закона от 6 марта 2006 года № 35-ФЗ «О противодействии терроризму», Правительство Российской Федерации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pPr>
        <w:widowControl w:val="0"/>
        <w:spacing w:before="0" w:after="0" w:line="283" w:lineRule="atLeast"/>
        <w:jc w:val="both"/>
      </w:pPr>
    </w:p>
    <w:p>
      <w:pPr>
        <w:widowControl w:val="0"/>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Учитывая положения п.3 Требований, что ответственность за обеспечение антитеррористической защищенности объектов (территорий) возлагается на руководителя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 если иное не установлено законодательством Российской Федерации, то в действиях директора</w:t>
      </w:r>
      <w:r>
        <w:rPr>
          <w:rFonts w:ascii="Times New Roman" w:eastAsia="Times New Roman" w:hAnsi="Times New Roman" w:cs="Times New Roman"/>
          <w:sz w:val="28"/>
          <w:szCs w:val="28"/>
        </w:rPr>
        <w:t xml:space="preserve"> МБОУ « </w:t>
      </w:r>
      <w:r>
        <w:rPr>
          <w:rFonts w:ascii="Times New Roman" w:eastAsia="Times New Roman" w:hAnsi="Times New Roman" w:cs="Times New Roman"/>
          <w:sz w:val="28"/>
          <w:szCs w:val="28"/>
        </w:rPr>
        <w:t>Локосовская</w:t>
      </w:r>
      <w:r>
        <w:rPr>
          <w:rFonts w:ascii="Times New Roman" w:eastAsia="Times New Roman" w:hAnsi="Times New Roman" w:cs="Times New Roman"/>
          <w:sz w:val="28"/>
          <w:szCs w:val="28"/>
        </w:rPr>
        <w:t xml:space="preserve"> СОШ»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усматривается состав административного правонарушения, предусмотренный ч. 1 ст. 20.35 КоАП РФ - нарушение </w:t>
      </w:r>
      <w:hyperlink r:id="rId5" w:history="1">
        <w:r>
          <w:rPr>
            <w:rFonts w:ascii="Times New Roman" w:eastAsia="Times New Roman" w:hAnsi="Times New Roman" w:cs="Times New Roman"/>
            <w:color w:val="0000EE"/>
            <w:sz w:val="28"/>
            <w:szCs w:val="28"/>
          </w:rPr>
          <w:t>требований</w:t>
        </w:r>
      </w:hyperlink>
      <w:r>
        <w:rPr>
          <w:rFonts w:ascii="Times New Roman" w:eastAsia="Times New Roman" w:hAnsi="Times New Roman" w:cs="Times New Roman"/>
          <w:sz w:val="28"/>
          <w:szCs w:val="28"/>
        </w:rPr>
        <w:t xml:space="preserve"> к антитеррористической защищенности объектов (территорий), за исключением случаев, предусмотренных </w:t>
      </w:r>
      <w:hyperlink r:id="rId6" w:history="1">
        <w:r>
          <w:rPr>
            <w:rFonts w:ascii="Times New Roman" w:eastAsia="Times New Roman" w:hAnsi="Times New Roman" w:cs="Times New Roman"/>
            <w:color w:val="0000EE"/>
            <w:sz w:val="28"/>
            <w:szCs w:val="28"/>
          </w:rPr>
          <w:t>частью 2</w:t>
        </w:r>
      </w:hyperlink>
      <w:r>
        <w:rPr>
          <w:rFonts w:ascii="Times New Roman" w:eastAsia="Times New Roman" w:hAnsi="Times New Roman" w:cs="Times New Roman"/>
          <w:sz w:val="28"/>
          <w:szCs w:val="28"/>
        </w:rPr>
        <w:t xml:space="preserve"> настоящей статьи, </w:t>
      </w:r>
      <w:hyperlink r:id="rId7" w:history="1">
        <w:r>
          <w:rPr>
            <w:rFonts w:ascii="Times New Roman" w:eastAsia="Times New Roman" w:hAnsi="Times New Roman" w:cs="Times New Roman"/>
            <w:color w:val="0000EE"/>
            <w:sz w:val="28"/>
            <w:szCs w:val="28"/>
          </w:rPr>
          <w:t>статьями 11.15.1</w:t>
        </w:r>
      </w:hyperlink>
      <w:r>
        <w:rPr>
          <w:rFonts w:ascii="Times New Roman" w:eastAsia="Times New Roman" w:hAnsi="Times New Roman" w:cs="Times New Roman"/>
          <w:sz w:val="28"/>
          <w:szCs w:val="28"/>
        </w:rPr>
        <w:t xml:space="preserve"> и </w:t>
      </w:r>
      <w:hyperlink r:id="rId8" w:history="1">
        <w:r>
          <w:rPr>
            <w:rFonts w:ascii="Times New Roman" w:eastAsia="Times New Roman" w:hAnsi="Times New Roman" w:cs="Times New Roman"/>
            <w:color w:val="0000EE"/>
            <w:sz w:val="28"/>
            <w:szCs w:val="28"/>
          </w:rPr>
          <w:t>20.30</w:t>
        </w:r>
      </w:hyperlink>
      <w:r>
        <w:rPr>
          <w:rFonts w:ascii="Times New Roman" w:eastAsia="Times New Roman" w:hAnsi="Times New Roman" w:cs="Times New Roman"/>
          <w:sz w:val="28"/>
          <w:szCs w:val="28"/>
        </w:rPr>
        <w:t xml:space="preserve"> настоящего Кодекса, если эти действия не содержат признаков уголовно наказуемого деяния.</w:t>
      </w:r>
    </w:p>
    <w:p>
      <w:pPr>
        <w:widowControl w:val="0"/>
        <w:spacing w:before="0" w:after="0"/>
        <w:ind w:firstLine="674"/>
        <w:jc w:val="both"/>
        <w:rPr>
          <w:sz w:val="28"/>
          <w:szCs w:val="28"/>
        </w:rPr>
      </w:pPr>
      <w:r>
        <w:rPr>
          <w:rFonts w:ascii="Times New Roman" w:eastAsia="Times New Roman" w:hAnsi="Times New Roman" w:cs="Times New Roman"/>
          <w:sz w:val="28"/>
          <w:szCs w:val="28"/>
        </w:rPr>
        <w:t>Исследовав, материалы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дела об административном правонарушении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считает возможным назначить наказание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виде административного штрафа в минимальном размере,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отношении должностного лица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приходит к выводу, что её вина в совершении административного правонарушения, предусмотренного ч. 1 ст. 20.35 </w:t>
      </w:r>
      <w:r>
        <w:rPr>
          <w:rFonts w:ascii="Times New Roman" w:eastAsia="Times New Roman" w:hAnsi="Times New Roman" w:cs="Times New Roman"/>
          <w:spacing w:val="1"/>
          <w:sz w:val="28"/>
          <w:szCs w:val="28"/>
        </w:rPr>
        <w:t>Кодекса Российской Федерации об административных правонарушениях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-Нарушение </w:t>
      </w:r>
      <w:hyperlink r:id="rId4" w:anchor="/multilink/12125267/paragraph/9252/number/0" w:history="1">
        <w:r>
          <w:rPr>
            <w:rFonts w:ascii="Times New Roman" w:eastAsia="Times New Roman" w:hAnsi="Times New Roman" w:cs="Times New Roman"/>
            <w:color w:val="0000EE"/>
            <w:sz w:val="28"/>
            <w:szCs w:val="28"/>
          </w:rPr>
          <w:t>требований</w:t>
        </w:r>
      </w:hyperlink>
      <w:r>
        <w:rPr>
          <w:rFonts w:ascii="Times New Roman" w:eastAsia="Times New Roman" w:hAnsi="Times New Roman" w:cs="Times New Roman"/>
          <w:sz w:val="28"/>
          <w:szCs w:val="28"/>
        </w:rPr>
        <w:t xml:space="preserve"> к антитеррористической защищенности объектов (территорий)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эти действия не содержат признаков уголовно наказуемого деяния, - доказана. </w:t>
      </w:r>
    </w:p>
    <w:p>
      <w:pPr>
        <w:widowControl w:val="0"/>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 26.11</w:t>
      </w:r>
      <w:r>
        <w:rPr>
          <w:rFonts w:ascii="Times New Roman" w:eastAsia="Times New Roman" w:hAnsi="Times New Roman" w:cs="Times New Roman"/>
          <w:spacing w:val="1"/>
          <w:sz w:val="28"/>
          <w:szCs w:val="28"/>
        </w:rPr>
        <w:t xml:space="preserve"> Кодекса Российской Федерации об административных правонарушениях, а также с позиции соблюдения требований закона при их получении ч. 3 ст. 26.2 Кодекса Российской Федерации об а</w:t>
      </w:r>
      <w:r>
        <w:rPr>
          <w:rFonts w:ascii="Times New Roman" w:eastAsia="Times New Roman" w:hAnsi="Times New Roman" w:cs="Times New Roman"/>
          <w:spacing w:val="1"/>
          <w:sz w:val="28"/>
          <w:szCs w:val="28"/>
        </w:rPr>
        <w:t>дминистративных правонарушениях,</w:t>
      </w:r>
      <w:r>
        <w:rPr>
          <w:rFonts w:ascii="Times New Roman" w:eastAsia="Times New Roman" w:hAnsi="Times New Roman" w:cs="Times New Roman"/>
          <w:sz w:val="28"/>
          <w:szCs w:val="28"/>
        </w:rPr>
        <w:t xml:space="preserve"> и признаются судом относимыми, допустимыми и достоверными. </w:t>
      </w:r>
    </w:p>
    <w:p>
      <w:pPr>
        <w:spacing w:before="280" w:after="28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Существенных нарушений норм Кодекса Российской Федерации об административном правонарушении, недостатков протокола, которые не могут быть восстановлены при рассмотрении дела, не установлено.</w:t>
      </w:r>
    </w:p>
    <w:p>
      <w:pPr>
        <w:widowControl w:val="0"/>
        <w:spacing w:before="0" w:after="0"/>
        <w:jc w:val="both"/>
        <w:rPr>
          <w:sz w:val="28"/>
          <w:szCs w:val="28"/>
        </w:rPr>
      </w:pPr>
      <w:r>
        <w:rPr>
          <w:sz w:val="28"/>
          <w:szCs w:val="28"/>
        </w:rPr>
        <w:tab/>
      </w:r>
      <w:r>
        <w:rPr>
          <w:rFonts w:ascii="Times New Roman" w:eastAsia="Times New Roman" w:hAnsi="Times New Roman" w:cs="Times New Roman"/>
          <w:sz w:val="28"/>
          <w:szCs w:val="28"/>
        </w:rPr>
        <w:t>Действия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Байгай</w:t>
      </w:r>
      <w:r>
        <w:rPr>
          <w:rFonts w:ascii="Times New Roman" w:eastAsia="Times New Roman" w:hAnsi="Times New Roman" w:cs="Times New Roman"/>
          <w:sz w:val="28"/>
          <w:szCs w:val="28"/>
        </w:rPr>
        <w:t xml:space="preserve"> И.И.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w:t>
      </w:r>
      <w:r>
        <w:rPr>
          <w:rFonts w:ascii="Times New Roman" w:eastAsia="Times New Roman" w:hAnsi="Times New Roman" w:cs="Times New Roman"/>
          <w:sz w:val="28"/>
          <w:szCs w:val="28"/>
        </w:rPr>
        <w:t>дья квалифицирует по ч.</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 ст.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5 КоАП РФ,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арушение </w:t>
      </w:r>
      <w:hyperlink r:id="rId4" w:anchor="/multilink/12125267/paragraph/9252/number/0" w:history="1">
        <w:r>
          <w:rPr>
            <w:rFonts w:ascii="Times New Roman" w:eastAsia="Times New Roman" w:hAnsi="Times New Roman" w:cs="Times New Roman"/>
            <w:color w:val="0000EE"/>
            <w:sz w:val="28"/>
            <w:szCs w:val="28"/>
          </w:rPr>
          <w:t>требований</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 антитеррористической защищенности объектов (территорий)</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эти действия не содержат признаков уголовно наказуемого деяния,</w:t>
      </w:r>
    </w:p>
    <w:p>
      <w:pPr>
        <w:widowControl w:val="0"/>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Согласно ч. 1 ст. 20.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5 Кодекса Российской Федерации об административных правонарушениях - </w:t>
      </w:r>
      <w:r>
        <w:rPr>
          <w:rFonts w:ascii="Times New Roman" w:eastAsia="Times New Roman" w:hAnsi="Times New Roman" w:cs="Times New Roman"/>
          <w:sz w:val="28"/>
          <w:szCs w:val="28"/>
        </w:rPr>
        <w:t xml:space="preserve">Нарушение </w:t>
      </w:r>
      <w:hyperlink r:id="rId4" w:anchor="/multilink/12125267/paragraph/9252/number/0" w:history="1">
        <w:r>
          <w:rPr>
            <w:rFonts w:ascii="Times New Roman" w:eastAsia="Times New Roman" w:hAnsi="Times New Roman" w:cs="Times New Roman"/>
            <w:color w:val="0000EE"/>
            <w:sz w:val="28"/>
            <w:szCs w:val="28"/>
          </w:rPr>
          <w:t>требований</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r:id="rId4" w:anchor="/document/12125267/entry/203502" w:history="1">
        <w:r>
          <w:rPr>
            <w:rFonts w:ascii="Times New Roman" w:eastAsia="Times New Roman" w:hAnsi="Times New Roman" w:cs="Times New Roman"/>
            <w:color w:val="0000EE"/>
            <w:sz w:val="28"/>
            <w:szCs w:val="28"/>
          </w:rPr>
          <w:t>частью 2</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настоящей статьи, </w:t>
      </w:r>
      <w:hyperlink r:id="rId4" w:anchor="/document/12125267/entry/11151" w:history="1">
        <w:r>
          <w:rPr>
            <w:rFonts w:ascii="Times New Roman" w:eastAsia="Times New Roman" w:hAnsi="Times New Roman" w:cs="Times New Roman"/>
            <w:color w:val="0000EE"/>
            <w:sz w:val="28"/>
            <w:szCs w:val="28"/>
          </w:rPr>
          <w:t>статьями 11.15.1</w:t>
        </w:r>
      </w:hyperlink>
      <w:r>
        <w:rPr>
          <w:rFonts w:ascii="Times New Roman" w:eastAsia="Times New Roman" w:hAnsi="Times New Roman" w:cs="Times New Roman"/>
          <w:sz w:val="28"/>
          <w:szCs w:val="28"/>
        </w:rPr>
        <w:t xml:space="preserve"> и </w:t>
      </w:r>
      <w:hyperlink r:id="rId4" w:anchor="/document/12125267/entry/2030" w:history="1">
        <w:r>
          <w:rPr>
            <w:rFonts w:ascii="Times New Roman" w:eastAsia="Times New Roman" w:hAnsi="Times New Roman" w:cs="Times New Roman"/>
            <w:color w:val="0000EE"/>
            <w:sz w:val="28"/>
            <w:szCs w:val="28"/>
          </w:rPr>
          <w:t>20.30</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настоящего Кодекса, если эти действия не содержат признаков уголовно наказуемого деяния,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pPr>
        <w:spacing w:before="280" w:after="28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Обстоятельств, смягчающих </w:t>
      </w:r>
      <w:r>
        <w:rPr>
          <w:rFonts w:ascii="Times New Roman" w:eastAsia="Times New Roman" w:hAnsi="Times New Roman" w:cs="Times New Roman"/>
          <w:sz w:val="28"/>
          <w:szCs w:val="28"/>
        </w:rPr>
        <w:t xml:space="preserve">либо отягчающих </w:t>
      </w:r>
      <w:r>
        <w:rPr>
          <w:rFonts w:ascii="Times New Roman" w:eastAsia="Times New Roman" w:hAnsi="Times New Roman" w:cs="Times New Roman"/>
          <w:sz w:val="28"/>
          <w:szCs w:val="28"/>
        </w:rPr>
        <w:t>административную ответственность, в соответствии ст. 4.2</w:t>
      </w:r>
      <w:r>
        <w:rPr>
          <w:rFonts w:ascii="Times New Roman" w:eastAsia="Times New Roman" w:hAnsi="Times New Roman" w:cs="Times New Roman"/>
          <w:sz w:val="28"/>
          <w:szCs w:val="28"/>
        </w:rPr>
        <w:t>, 4.3</w:t>
      </w:r>
      <w:r>
        <w:rPr>
          <w:rFonts w:ascii="Times New Roman" w:eastAsia="Times New Roman" w:hAnsi="Times New Roman" w:cs="Times New Roman"/>
          <w:sz w:val="28"/>
          <w:szCs w:val="28"/>
        </w:rPr>
        <w:t xml:space="preserve"> Кодекса Российской Федерации об административных правонарушениях, судом не установлено.</w:t>
      </w:r>
    </w:p>
    <w:p>
      <w:pPr>
        <w:spacing w:before="280" w:after="280"/>
        <w:jc w:val="both"/>
        <w:rPr>
          <w:sz w:val="28"/>
          <w:szCs w:val="28"/>
        </w:rPr>
      </w:pPr>
      <w:r>
        <w:rPr>
          <w:rFonts w:ascii="Times New Roman" w:eastAsia="Times New Roman" w:hAnsi="Times New Roman" w:cs="Times New Roman"/>
          <w:sz w:val="28"/>
          <w:szCs w:val="28"/>
        </w:rPr>
        <w:t>При определении меры наказания суд учитывает характер и степень общественной опасности совершенного деяния, данные о личности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лица привлеченного к административной ответственности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приходит к выводу необходимым назначить наказание в виде </w:t>
      </w:r>
      <w:r>
        <w:rPr>
          <w:rFonts w:ascii="Times New Roman" w:eastAsia="Times New Roman" w:hAnsi="Times New Roman" w:cs="Times New Roman"/>
          <w:sz w:val="28"/>
          <w:szCs w:val="28"/>
        </w:rPr>
        <w:t>административного штрафа</w:t>
      </w:r>
      <w:r>
        <w:rPr>
          <w:rFonts w:ascii="Times New Roman" w:eastAsia="Times New Roman" w:hAnsi="Times New Roman" w:cs="Times New Roman"/>
          <w:sz w:val="28"/>
          <w:szCs w:val="28"/>
        </w:rPr>
        <w:t xml:space="preserve"> в минимальном размере,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которое обеспечит реализацию задач административной ответственности</w:t>
      </w:r>
      <w:r>
        <w:rPr>
          <w:rFonts w:ascii="Times New Roman" w:eastAsia="Times New Roman" w:hAnsi="Times New Roman" w:cs="Times New Roman"/>
          <w:sz w:val="28"/>
          <w:szCs w:val="28"/>
        </w:rPr>
        <w:t>.</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Руководствуясь ст. 29.7; 29.11 </w:t>
      </w:r>
      <w:r>
        <w:rPr>
          <w:rFonts w:ascii="Times New Roman" w:eastAsia="Times New Roman" w:hAnsi="Times New Roman" w:cs="Times New Roman"/>
          <w:spacing w:val="1"/>
          <w:sz w:val="28"/>
          <w:szCs w:val="28"/>
        </w:rPr>
        <w:t>Кодекса Российской Федерации об административных правонарушениях</w:t>
      </w:r>
      <w:r>
        <w:rPr>
          <w:rFonts w:ascii="Times New Roman" w:eastAsia="Times New Roman" w:hAnsi="Times New Roman" w:cs="Times New Roman"/>
          <w:sz w:val="28"/>
          <w:szCs w:val="28"/>
        </w:rPr>
        <w:t>,</w:t>
      </w:r>
    </w:p>
    <w:p>
      <w:pPr>
        <w:widowControl w:val="0"/>
        <w:spacing w:before="0" w:after="0"/>
        <w:ind w:firstLine="720"/>
        <w:jc w:val="center"/>
        <w:rPr>
          <w:sz w:val="28"/>
          <w:szCs w:val="28"/>
        </w:rPr>
      </w:pPr>
      <w:r>
        <w:rPr>
          <w:rFonts w:ascii="Times New Roman" w:eastAsia="Times New Roman" w:hAnsi="Times New Roman" w:cs="Times New Roman"/>
          <w:sz w:val="28"/>
          <w:szCs w:val="28"/>
        </w:rPr>
        <w:t>постановил:</w:t>
      </w:r>
    </w:p>
    <w:p>
      <w:pPr>
        <w:widowControl w:val="0"/>
        <w:spacing w:before="0" w:after="0"/>
        <w:ind w:firstLine="720"/>
        <w:jc w:val="both"/>
        <w:rPr>
          <w:sz w:val="28"/>
          <w:szCs w:val="28"/>
        </w:rPr>
      </w:pPr>
      <w:r>
        <w:rPr>
          <w:rFonts w:ascii="Times New Roman" w:eastAsia="Times New Roman" w:hAnsi="Times New Roman" w:cs="Times New Roman"/>
          <w:sz w:val="28"/>
          <w:szCs w:val="28"/>
        </w:rPr>
        <w:t>Должностное лицо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Баглай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Ирину </w:t>
      </w:r>
      <w:r>
        <w:rPr>
          <w:rFonts w:ascii="Times New Roman" w:eastAsia="Times New Roman" w:hAnsi="Times New Roman" w:cs="Times New Roman"/>
          <w:sz w:val="28"/>
          <w:szCs w:val="28"/>
        </w:rPr>
        <w:t xml:space="preserve">Ивановну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5"/>
          <w:sz w:val="28"/>
          <w:szCs w:val="28"/>
        </w:rPr>
        <w:t>п</w:t>
      </w:r>
      <w:r>
        <w:rPr>
          <w:rFonts w:ascii="Times New Roman" w:eastAsia="Times New Roman" w:hAnsi="Times New Roman" w:cs="Times New Roman"/>
          <w:sz w:val="28"/>
          <w:szCs w:val="28"/>
        </w:rPr>
        <w:t>ризнать виновн</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 1 ст. 20.</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5 Кодекса Российской Федерации об административных правонарушениях, и назначить административное наказание в виде административного штрафа в сумме </w:t>
      </w:r>
      <w:r>
        <w:rPr>
          <w:rFonts w:ascii="Times New Roman" w:eastAsia="Times New Roman" w:hAnsi="Times New Roman" w:cs="Times New Roman"/>
          <w:sz w:val="28"/>
          <w:szCs w:val="28"/>
        </w:rPr>
        <w:t>30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.00 /</w:t>
      </w:r>
      <w:r>
        <w:rPr>
          <w:rFonts w:ascii="Times New Roman" w:eastAsia="Times New Roman" w:hAnsi="Times New Roman" w:cs="Times New Roman"/>
          <w:sz w:val="28"/>
          <w:szCs w:val="28"/>
        </w:rPr>
        <w:t>тридцать</w:t>
      </w:r>
      <w:r>
        <w:rPr>
          <w:rFonts w:ascii="Times New Roman" w:eastAsia="Times New Roman" w:hAnsi="Times New Roman" w:cs="Times New Roman"/>
          <w:sz w:val="28"/>
          <w:szCs w:val="28"/>
        </w:rPr>
        <w:t xml:space="preserve"> тысяч</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рублей. </w:t>
      </w:r>
    </w:p>
    <w:p>
      <w:pPr>
        <w:widowControl w:val="0"/>
        <w:spacing w:before="0" w:after="0"/>
        <w:ind w:firstLine="720"/>
        <w:jc w:val="both"/>
        <w:rPr>
          <w:sz w:val="28"/>
          <w:szCs w:val="28"/>
        </w:rPr>
      </w:pPr>
      <w:r>
        <w:rPr>
          <w:rFonts w:ascii="Times New Roman" w:eastAsia="Times New Roman" w:hAnsi="Times New Roman" w:cs="Times New Roman"/>
          <w:sz w:val="28"/>
          <w:szCs w:val="28"/>
        </w:rPr>
        <w:t>Разъяснить</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pacing w:val="5"/>
          <w:sz w:val="28"/>
          <w:szCs w:val="28"/>
        </w:rPr>
        <w:t>Баглай</w:t>
      </w:r>
      <w:r>
        <w:rPr>
          <w:rFonts w:ascii="Times New Roman" w:eastAsia="Times New Roman" w:hAnsi="Times New Roman" w:cs="Times New Roman"/>
          <w:spacing w:val="5"/>
          <w:sz w:val="28"/>
          <w:szCs w:val="28"/>
        </w:rPr>
        <w:t xml:space="preserve"> И.И. </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 xml:space="preserve">что на основании ч. 1,3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в течение 60 дней с момента вступления постановления в законную силу. </w:t>
      </w:r>
    </w:p>
    <w:p>
      <w:pPr>
        <w:widowControl w:val="0"/>
        <w:spacing w:before="0" w:after="0"/>
        <w:ind w:firstLine="720"/>
        <w:jc w:val="both"/>
        <w:rPr>
          <w:sz w:val="28"/>
          <w:szCs w:val="28"/>
        </w:rPr>
      </w:pPr>
      <w:r>
        <w:rPr>
          <w:rFonts w:ascii="Times New Roman" w:eastAsia="Times New Roman" w:hAnsi="Times New Roman" w:cs="Times New Roman"/>
          <w:spacing w:val="1"/>
          <w:sz w:val="28"/>
          <w:szCs w:val="28"/>
        </w:rPr>
        <w:t>Сумма административного штрафа вносится или перечисляется лицом, привлеченным к административной ответственности, в банк или в иную кредитную организацию либо платежному агенту, осуществляющему деятельность по приему платежей физических лиц, или банковскому платежному агенту, осуществляющему деятельность в соответствии с законодательством о банках и банковской деятельности.</w:t>
      </w:r>
    </w:p>
    <w:p>
      <w:pPr>
        <w:widowControl w:val="0"/>
        <w:spacing w:before="0" w:after="0"/>
        <w:ind w:firstLine="708"/>
        <w:jc w:val="both"/>
        <w:rPr>
          <w:sz w:val="28"/>
          <w:szCs w:val="28"/>
        </w:rPr>
      </w:pPr>
      <w:r>
        <w:rPr>
          <w:rFonts w:ascii="Times New Roman" w:eastAsia="Times New Roman" w:hAnsi="Times New Roman" w:cs="Times New Roman"/>
          <w:sz w:val="28"/>
          <w:szCs w:val="28"/>
        </w:rPr>
        <w:t xml:space="preserve">Штраф необходимо оплатить: </w:t>
      </w:r>
      <w:r>
        <w:rPr>
          <w:rFonts w:ascii="Times New Roman" w:eastAsia="Times New Roman" w:hAnsi="Times New Roman" w:cs="Times New Roman"/>
          <w:sz w:val="28"/>
          <w:szCs w:val="28"/>
        </w:rPr>
        <w:t xml:space="preserve">Штраф необходимо оплатить: </w:t>
      </w:r>
      <w:r>
        <w:rPr>
          <w:rFonts w:ascii="Times New Roman" w:eastAsia="Times New Roman" w:hAnsi="Times New Roman" w:cs="Times New Roman"/>
          <w:spacing w:val="1"/>
          <w:sz w:val="28"/>
          <w:szCs w:val="28"/>
        </w:rPr>
        <w:t>УФК по Ханты-Мансийскому автономному округу - Югре (Департамент административного обеспечения Ханты-Мансийского автономного округа-Югры, л/с 04872</w:t>
      </w:r>
      <w:r>
        <w:rPr>
          <w:rFonts w:ascii="Times New Roman" w:eastAsia="Times New Roman" w:hAnsi="Times New Roman" w:cs="Times New Roman"/>
          <w:spacing w:val="1"/>
          <w:sz w:val="28"/>
          <w:szCs w:val="28"/>
        </w:rPr>
        <w:t>D</w:t>
      </w:r>
      <w:r>
        <w:rPr>
          <w:rFonts w:ascii="Times New Roman" w:eastAsia="Times New Roman" w:hAnsi="Times New Roman" w:cs="Times New Roman"/>
          <w:spacing w:val="1"/>
          <w:sz w:val="28"/>
          <w:szCs w:val="28"/>
        </w:rPr>
        <w:t xml:space="preserve">08080), ИНН/КПП 8601073664/860101001, ОКТМО 71826000, № счета получателя: 03100643000000018700, </w:t>
      </w:r>
      <w:r>
        <w:rPr>
          <w:rFonts w:ascii="Times New Roman" w:eastAsia="Times New Roman" w:hAnsi="Times New Roman" w:cs="Times New Roman"/>
          <w:spacing w:val="1"/>
          <w:sz w:val="28"/>
          <w:szCs w:val="28"/>
        </w:rPr>
        <w:t>кор</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сч</w:t>
      </w:r>
      <w:r>
        <w:rPr>
          <w:rFonts w:ascii="Times New Roman" w:eastAsia="Times New Roman" w:hAnsi="Times New Roman" w:cs="Times New Roman"/>
          <w:spacing w:val="1"/>
          <w:sz w:val="28"/>
          <w:szCs w:val="28"/>
        </w:rPr>
        <w:t>. 40102810245370000007, РКЦ Ханты-Мансийск, //УФК по ХМАО-Югре БИК 007162163, КБК 72011601203019000140,</w:t>
      </w:r>
      <w:r>
        <w:rPr>
          <w:rFonts w:ascii="Times New Roman" w:eastAsia="Times New Roman" w:hAnsi="Times New Roman" w:cs="Times New Roman"/>
          <w:spacing w:val="1"/>
          <w:sz w:val="28"/>
          <w:szCs w:val="28"/>
        </w:rPr>
        <w:t xml:space="preserve"> УИН </w:t>
      </w:r>
      <w:r>
        <w:rPr>
          <w:rFonts w:ascii="Times New Roman" w:eastAsia="Times New Roman" w:hAnsi="Times New Roman" w:cs="Times New Roman"/>
          <w:spacing w:val="1"/>
          <w:sz w:val="28"/>
          <w:szCs w:val="28"/>
        </w:rPr>
        <w:t>041</w:t>
      </w:r>
      <w:r>
        <w:rPr>
          <w:rFonts w:ascii="Times New Roman" w:eastAsia="Times New Roman" w:hAnsi="Times New Roman" w:cs="Times New Roman"/>
          <w:spacing w:val="1"/>
          <w:sz w:val="28"/>
          <w:szCs w:val="28"/>
        </w:rPr>
        <w:t>236540015500</w:t>
      </w:r>
      <w:r>
        <w:rPr>
          <w:rFonts w:ascii="Times New Roman" w:eastAsia="Times New Roman" w:hAnsi="Times New Roman" w:cs="Times New Roman"/>
          <w:spacing w:val="1"/>
          <w:sz w:val="28"/>
          <w:szCs w:val="28"/>
        </w:rPr>
        <w:t>8242620127</w:t>
      </w:r>
      <w:r>
        <w:rPr>
          <w:rFonts w:ascii="Times New Roman" w:eastAsia="Times New Roman" w:hAnsi="Times New Roman" w:cs="Times New Roman"/>
          <w:spacing w:val="1"/>
          <w:sz w:val="28"/>
          <w:szCs w:val="28"/>
        </w:rPr>
        <w:t xml:space="preserve">, наименование платежа </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5-</w:t>
      </w:r>
      <w:r>
        <w:rPr>
          <w:rFonts w:ascii="Times New Roman" w:eastAsia="Times New Roman" w:hAnsi="Times New Roman" w:cs="Times New Roman"/>
          <w:spacing w:val="1"/>
          <w:sz w:val="28"/>
          <w:szCs w:val="28"/>
        </w:rPr>
        <w:t>0</w:t>
      </w:r>
      <w:r>
        <w:rPr>
          <w:rFonts w:ascii="Times New Roman" w:eastAsia="Times New Roman" w:hAnsi="Times New Roman" w:cs="Times New Roman"/>
          <w:spacing w:val="1"/>
          <w:sz w:val="28"/>
          <w:szCs w:val="28"/>
        </w:rPr>
        <w:t>82</w:t>
      </w:r>
      <w:r>
        <w:rPr>
          <w:rFonts w:ascii="Times New Roman" w:eastAsia="Times New Roman" w:hAnsi="Times New Roman" w:cs="Times New Roman"/>
          <w:spacing w:val="1"/>
          <w:sz w:val="28"/>
          <w:szCs w:val="28"/>
        </w:rPr>
        <w:t>4</w:t>
      </w:r>
      <w:r>
        <w:rPr>
          <w:rFonts w:ascii="Times New Roman" w:eastAsia="Times New Roman" w:hAnsi="Times New Roman" w:cs="Times New Roman"/>
          <w:spacing w:val="1"/>
          <w:sz w:val="28"/>
          <w:szCs w:val="28"/>
        </w:rPr>
        <w:t>/1</w:t>
      </w:r>
      <w:r>
        <w:rPr>
          <w:rFonts w:ascii="Times New Roman" w:eastAsia="Times New Roman" w:hAnsi="Times New Roman" w:cs="Times New Roman"/>
          <w:spacing w:val="1"/>
          <w:sz w:val="28"/>
          <w:szCs w:val="28"/>
        </w:rPr>
        <w:t>504/202</w:t>
      </w:r>
      <w:r>
        <w:rPr>
          <w:rFonts w:ascii="Times New Roman" w:eastAsia="Times New Roman" w:hAnsi="Times New Roman" w:cs="Times New Roman"/>
          <w:spacing w:val="1"/>
          <w:sz w:val="28"/>
          <w:szCs w:val="28"/>
        </w:rPr>
        <w:t>6</w:t>
      </w:r>
      <w:r>
        <w:rPr>
          <w:rFonts w:ascii="Times New Roman" w:eastAsia="Times New Roman" w:hAnsi="Times New Roman" w:cs="Times New Roman"/>
          <w:sz w:val="28"/>
          <w:szCs w:val="28"/>
        </w:rPr>
        <w:t>.</w:t>
      </w:r>
    </w:p>
    <w:p>
      <w:pPr>
        <w:widowControl w:val="0"/>
        <w:spacing w:before="0" w:after="0"/>
        <w:ind w:firstLine="567"/>
        <w:jc w:val="both"/>
        <w:rPr>
          <w:sz w:val="28"/>
          <w:szCs w:val="28"/>
        </w:rPr>
      </w:pPr>
      <w:r>
        <w:rPr>
          <w:rFonts w:ascii="Times New Roman" w:eastAsia="Times New Roman" w:hAnsi="Times New Roman" w:cs="Times New Roman"/>
          <w:sz w:val="28"/>
          <w:szCs w:val="28"/>
        </w:rPr>
        <w:t xml:space="preserve">Копию квитанции об оплате административного штрафа необходимо представить мировому судье по </w:t>
      </w:r>
      <w:r>
        <w:rPr>
          <w:rFonts w:ascii="Times New Roman" w:eastAsia="Times New Roman" w:hAnsi="Times New Roman" w:cs="Times New Roman"/>
          <w:sz w:val="28"/>
          <w:szCs w:val="28"/>
        </w:rPr>
        <w:t>адресу: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 , </w:t>
      </w:r>
      <w:r>
        <w:rPr>
          <w:rFonts w:ascii="Times New Roman" w:eastAsia="Times New Roman" w:hAnsi="Times New Roman" w:cs="Times New Roman"/>
          <w:sz w:val="28"/>
          <w:szCs w:val="28"/>
        </w:rPr>
        <w:t>г.п</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Лянтор</w:t>
      </w:r>
      <w:r>
        <w:rPr>
          <w:rFonts w:ascii="Times New Roman" w:eastAsia="Times New Roman" w:hAnsi="Times New Roman" w:cs="Times New Roman"/>
          <w:sz w:val="28"/>
          <w:szCs w:val="28"/>
        </w:rPr>
        <w:t xml:space="preserve"> , ул.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Салавата </w:t>
      </w:r>
      <w:r>
        <w:rPr>
          <w:rFonts w:ascii="Times New Roman" w:eastAsia="Times New Roman" w:hAnsi="Times New Roman" w:cs="Times New Roman"/>
          <w:sz w:val="28"/>
          <w:szCs w:val="28"/>
        </w:rPr>
        <w:t>Юлаева</w:t>
      </w:r>
      <w:r>
        <w:rPr>
          <w:rFonts w:ascii="Times New Roman" w:eastAsia="Times New Roman" w:hAnsi="Times New Roman" w:cs="Times New Roman"/>
          <w:sz w:val="28"/>
          <w:szCs w:val="28"/>
        </w:rPr>
        <w:t xml:space="preserve"> стр. </w:t>
      </w:r>
      <w:r>
        <w:rPr>
          <w:rFonts w:ascii="Times New Roman" w:eastAsia="Times New Roman" w:hAnsi="Times New Roman" w:cs="Times New Roman"/>
          <w:sz w:val="28"/>
          <w:szCs w:val="28"/>
        </w:rPr>
        <w:t>13 .</w:t>
      </w:r>
    </w:p>
    <w:p>
      <w:pPr>
        <w:widowControl w:val="0"/>
        <w:spacing w:before="0" w:after="0"/>
        <w:ind w:firstLine="567"/>
        <w:jc w:val="both"/>
        <w:rPr>
          <w:sz w:val="28"/>
          <w:szCs w:val="28"/>
        </w:rPr>
      </w:pPr>
      <w:r>
        <w:rPr>
          <w:rFonts w:ascii="Times New Roman" w:eastAsia="Times New Roman" w:hAnsi="Times New Roman" w:cs="Times New Roman"/>
          <w:sz w:val="28"/>
          <w:szCs w:val="28"/>
        </w:rPr>
        <w:t>Разъяснить, что неуплата штрафа в течение шестидесяти дней с момента вступления постановления в законную силу влечет административную ответственность, предусмотренную ч.1 ст. 20.25 Кодекса Российской Федерации об административных правонарушениях, в виде административного штрафа в двукратном размере суммы неуплаченного административного штрафа, но не менее одной тысячи рублей, либо административного ареста на срок до пятнадцати суток, либо обязательных работ на срок до пятидесяти часов.</w:t>
      </w:r>
    </w:p>
    <w:p>
      <w:pPr>
        <w:widowControl w:val="0"/>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ч. 1.3-3 ст. 32.2 </w:t>
      </w:r>
      <w:r>
        <w:rPr>
          <w:rFonts w:ascii="Courier New" w:eastAsia="Courier New" w:hAnsi="Courier New" w:cs="Courier New"/>
          <w:sz w:val="28"/>
          <w:szCs w:val="28"/>
        </w:rPr>
        <w:t xml:space="preserve"> </w:t>
      </w:r>
      <w:r>
        <w:rPr>
          <w:rFonts w:ascii="Times New Roman" w:eastAsia="Times New Roman" w:hAnsi="Times New Roman" w:cs="Times New Roman"/>
          <w:sz w:val="28"/>
          <w:szCs w:val="28"/>
        </w:rPr>
        <w:t>Кодекса Российской Федерации об административных правонарушениях</w:t>
      </w:r>
      <w:r>
        <w:rPr>
          <w:rFonts w:ascii="Times New Roman" w:eastAsia="Times New Roman" w:hAnsi="Times New Roman" w:cs="Times New Roman"/>
          <w:sz w:val="28"/>
          <w:szCs w:val="28"/>
        </w:rPr>
        <w:t xml:space="preserve">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w:t>
      </w:r>
      <w:r>
        <w:rPr>
          <w:rFonts w:ascii="Times New Roman" w:eastAsia="Times New Roman" w:hAnsi="Times New Roman" w:cs="Times New Roman"/>
          <w:sz w:val="28"/>
          <w:szCs w:val="28"/>
        </w:rPr>
        <w:t> </w:t>
      </w:r>
      <w:hyperlink r:id="rId4" w:anchor="/document/12125267/entry/134" w:history="1">
        <w:r>
          <w:rPr>
            <w:rFonts w:ascii="Times New Roman" w:eastAsia="Times New Roman" w:hAnsi="Times New Roman" w:cs="Times New Roman"/>
            <w:color w:val="0000EE"/>
            <w:sz w:val="28"/>
            <w:szCs w:val="28"/>
          </w:rPr>
          <w:t>статьями 13.4</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11" w:history="1">
        <w:r>
          <w:rPr>
            <w:rFonts w:ascii="Times New Roman" w:eastAsia="Times New Roman" w:hAnsi="Times New Roman" w:cs="Times New Roman"/>
            <w:color w:val="0000EE"/>
            <w:sz w:val="28"/>
            <w:szCs w:val="28"/>
          </w:rPr>
          <w:t>13.11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15" w:history="1">
        <w:r>
          <w:rPr>
            <w:rFonts w:ascii="Times New Roman" w:eastAsia="Times New Roman" w:hAnsi="Times New Roman" w:cs="Times New Roman"/>
            <w:color w:val="0000EE"/>
            <w:sz w:val="28"/>
            <w:szCs w:val="28"/>
          </w:rPr>
          <w:t>13.15</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29" w:history="1">
        <w:r>
          <w:rPr>
            <w:rFonts w:ascii="Times New Roman" w:eastAsia="Times New Roman" w:hAnsi="Times New Roman" w:cs="Times New Roman"/>
            <w:color w:val="0000EE"/>
            <w:sz w:val="28"/>
            <w:szCs w:val="28"/>
          </w:rPr>
          <w:t>13.29</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294" w:history="1">
        <w:r>
          <w:rPr>
            <w:rFonts w:ascii="Times New Roman" w:eastAsia="Times New Roman" w:hAnsi="Times New Roman" w:cs="Times New Roman"/>
            <w:color w:val="0000EE"/>
            <w:sz w:val="28"/>
            <w:szCs w:val="28"/>
          </w:rPr>
          <w:t>13.29.4</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337" w:history="1">
        <w:r>
          <w:rPr>
            <w:rFonts w:ascii="Times New Roman" w:eastAsia="Times New Roman" w:hAnsi="Times New Roman" w:cs="Times New Roman"/>
            <w:color w:val="0000EE"/>
            <w:sz w:val="28"/>
            <w:szCs w:val="28"/>
          </w:rPr>
          <w:t>13.37</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31" w:history="1">
        <w:r>
          <w:rPr>
            <w:rFonts w:ascii="Times New Roman" w:eastAsia="Times New Roman" w:hAnsi="Times New Roman" w:cs="Times New Roman"/>
            <w:color w:val="0000EE"/>
            <w:sz w:val="28"/>
            <w:szCs w:val="28"/>
          </w:rPr>
          <w:t>14.31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312" w:history="1">
        <w:r>
          <w:rPr>
            <w:rFonts w:ascii="Times New Roman" w:eastAsia="Times New Roman" w:hAnsi="Times New Roman" w:cs="Times New Roman"/>
            <w:color w:val="0000EE"/>
            <w:sz w:val="28"/>
            <w:szCs w:val="28"/>
          </w:rPr>
          <w:t>14.31.2</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3205" w:history="1">
        <w:r>
          <w:rPr>
            <w:rFonts w:ascii="Times New Roman" w:eastAsia="Times New Roman" w:hAnsi="Times New Roman" w:cs="Times New Roman"/>
            <w:color w:val="0000EE"/>
            <w:sz w:val="28"/>
            <w:szCs w:val="28"/>
          </w:rPr>
          <w:t>частями 5 - 7 статьи 14.32</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33" w:history="1">
        <w:r>
          <w:rPr>
            <w:rFonts w:ascii="Times New Roman" w:eastAsia="Times New Roman" w:hAnsi="Times New Roman" w:cs="Times New Roman"/>
            <w:color w:val="0000EE"/>
            <w:sz w:val="28"/>
            <w:szCs w:val="28"/>
          </w:rPr>
          <w:t>статьями 14.33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456" w:history="1">
        <w:r>
          <w:rPr>
            <w:rFonts w:ascii="Times New Roman" w:eastAsia="Times New Roman" w:hAnsi="Times New Roman" w:cs="Times New Roman"/>
            <w:color w:val="0000EE"/>
            <w:sz w:val="28"/>
            <w:szCs w:val="28"/>
          </w:rPr>
          <w:t>14.56</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521" w:history="1">
        <w:r>
          <w:rPr>
            <w:rFonts w:ascii="Times New Roman" w:eastAsia="Times New Roman" w:hAnsi="Times New Roman" w:cs="Times New Roman"/>
            <w:color w:val="0000EE"/>
            <w:sz w:val="28"/>
            <w:szCs w:val="28"/>
          </w:rPr>
          <w:t>15.21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530" w:history="1">
        <w:r>
          <w:rPr>
            <w:rFonts w:ascii="Times New Roman" w:eastAsia="Times New Roman" w:hAnsi="Times New Roman" w:cs="Times New Roman"/>
            <w:color w:val="0000EE"/>
            <w:sz w:val="28"/>
            <w:szCs w:val="28"/>
          </w:rPr>
          <w:t>15.30</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3" w:history="1">
        <w:r>
          <w:rPr>
            <w:rFonts w:ascii="Times New Roman" w:eastAsia="Times New Roman" w:hAnsi="Times New Roman" w:cs="Times New Roman"/>
            <w:color w:val="0000EE"/>
            <w:sz w:val="28"/>
            <w:szCs w:val="28"/>
          </w:rPr>
          <w:t>19.3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501" w:history="1">
        <w:r>
          <w:rPr>
            <w:rFonts w:ascii="Times New Roman" w:eastAsia="Times New Roman" w:hAnsi="Times New Roman" w:cs="Times New Roman"/>
            <w:color w:val="0000EE"/>
            <w:sz w:val="28"/>
            <w:szCs w:val="28"/>
          </w:rPr>
          <w:t>частями 1 - 5</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506" w:history="1">
        <w:r>
          <w:rPr>
            <w:rFonts w:ascii="Times New Roman" w:eastAsia="Times New Roman" w:hAnsi="Times New Roman" w:cs="Times New Roman"/>
            <w:color w:val="0000EE"/>
            <w:sz w:val="28"/>
            <w:szCs w:val="28"/>
          </w:rPr>
          <w:t>6 - 8.1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5091" w:history="1">
        <w:r>
          <w:rPr>
            <w:rFonts w:ascii="Times New Roman" w:eastAsia="Times New Roman" w:hAnsi="Times New Roman" w:cs="Times New Roman"/>
            <w:color w:val="0000EE"/>
            <w:sz w:val="28"/>
            <w:szCs w:val="28"/>
          </w:rPr>
          <w:t>9.1 - 39 статьи 19.5</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51" w:history="1">
        <w:r>
          <w:rPr>
            <w:rFonts w:ascii="Times New Roman" w:eastAsia="Times New Roman" w:hAnsi="Times New Roman" w:cs="Times New Roman"/>
            <w:color w:val="0000EE"/>
            <w:sz w:val="28"/>
            <w:szCs w:val="28"/>
          </w:rPr>
          <w:t>статьями 19.5.1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6" w:history="1">
        <w:r>
          <w:rPr>
            <w:rFonts w:ascii="Times New Roman" w:eastAsia="Times New Roman" w:hAnsi="Times New Roman" w:cs="Times New Roman"/>
            <w:color w:val="0000EE"/>
            <w:sz w:val="28"/>
            <w:szCs w:val="28"/>
          </w:rPr>
          <w:t>19.6</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8" w:history="1">
        <w:r>
          <w:rPr>
            <w:rFonts w:ascii="Times New Roman" w:eastAsia="Times New Roman" w:hAnsi="Times New Roman" w:cs="Times New Roman"/>
            <w:color w:val="0000EE"/>
            <w:sz w:val="28"/>
            <w:szCs w:val="28"/>
          </w:rPr>
          <w:t>19.8 - 19.8.2</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23" w:history="1">
        <w:r>
          <w:rPr>
            <w:rFonts w:ascii="Times New Roman" w:eastAsia="Times New Roman" w:hAnsi="Times New Roman" w:cs="Times New Roman"/>
            <w:color w:val="0000EE"/>
            <w:sz w:val="28"/>
            <w:szCs w:val="28"/>
          </w:rPr>
          <w:t>19.23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2702" w:history="1">
        <w:r>
          <w:rPr>
            <w:rFonts w:ascii="Times New Roman" w:eastAsia="Times New Roman" w:hAnsi="Times New Roman" w:cs="Times New Roman"/>
            <w:color w:val="0000EE"/>
            <w:sz w:val="28"/>
            <w:szCs w:val="28"/>
          </w:rPr>
          <w:t>частями 2</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hyperlink r:id="rId4" w:anchor="/document/12125267/entry/192703" w:history="1">
        <w:r>
          <w:rPr>
            <w:rFonts w:ascii="Times New Roman" w:eastAsia="Times New Roman" w:hAnsi="Times New Roman" w:cs="Times New Roman"/>
            <w:color w:val="0000EE"/>
            <w:sz w:val="28"/>
            <w:szCs w:val="28"/>
          </w:rPr>
          <w:t>3 статьи 19.27</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28" w:history="1">
        <w:r>
          <w:rPr>
            <w:rFonts w:ascii="Times New Roman" w:eastAsia="Times New Roman" w:hAnsi="Times New Roman" w:cs="Times New Roman"/>
            <w:color w:val="0000EE"/>
            <w:sz w:val="28"/>
            <w:szCs w:val="28"/>
          </w:rPr>
          <w:t>статьями 19.28</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29" w:history="1">
        <w:r>
          <w:rPr>
            <w:rFonts w:ascii="Times New Roman" w:eastAsia="Times New Roman" w:hAnsi="Times New Roman" w:cs="Times New Roman"/>
            <w:color w:val="0000EE"/>
            <w:sz w:val="28"/>
            <w:szCs w:val="28"/>
          </w:rPr>
          <w:t>19.29</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30" w:history="1">
        <w:r>
          <w:rPr>
            <w:rFonts w:ascii="Times New Roman" w:eastAsia="Times New Roman" w:hAnsi="Times New Roman" w:cs="Times New Roman"/>
            <w:color w:val="0000EE"/>
            <w:sz w:val="28"/>
            <w:szCs w:val="28"/>
          </w:rPr>
          <w:t>19.30</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033" w:history="1">
        <w:r>
          <w:rPr>
            <w:rFonts w:ascii="Times New Roman" w:eastAsia="Times New Roman" w:hAnsi="Times New Roman" w:cs="Times New Roman"/>
            <w:color w:val="0000EE"/>
            <w:sz w:val="28"/>
            <w:szCs w:val="28"/>
          </w:rPr>
          <w:t>19.33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1934" w:history="1">
        <w:r>
          <w:rPr>
            <w:rFonts w:ascii="Times New Roman" w:eastAsia="Times New Roman" w:hAnsi="Times New Roman" w:cs="Times New Roman"/>
            <w:color w:val="0000EE"/>
            <w:sz w:val="28"/>
            <w:szCs w:val="28"/>
          </w:rPr>
          <w:t>19.34</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203" w:history="1">
        <w:r>
          <w:rPr>
            <w:rFonts w:ascii="Times New Roman" w:eastAsia="Times New Roman" w:hAnsi="Times New Roman" w:cs="Times New Roman"/>
            <w:color w:val="0000EE"/>
            <w:sz w:val="28"/>
            <w:szCs w:val="28"/>
          </w:rPr>
          <w:t>20.3</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2028002" w:history="1">
        <w:r>
          <w:rPr>
            <w:rFonts w:ascii="Times New Roman" w:eastAsia="Times New Roman" w:hAnsi="Times New Roman" w:cs="Times New Roman"/>
            <w:color w:val="0000EE"/>
            <w:sz w:val="28"/>
            <w:szCs w:val="28"/>
          </w:rPr>
          <w:t>частью 2 статьи 20.28</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w:t>
      </w:r>
      <w:r>
        <w:rPr>
          <w:rFonts w:ascii="Times New Roman" w:eastAsia="Times New Roman" w:hAnsi="Times New Roman" w:cs="Times New Roman"/>
          <w:sz w:val="28"/>
          <w:szCs w:val="28"/>
        </w:rPr>
        <w:t> </w:t>
      </w:r>
      <w:hyperlink r:id="rId4" w:anchor="/document/12125267/entry/300" w:history="1">
        <w:r>
          <w:rPr>
            <w:rFonts w:ascii="Times New Roman" w:eastAsia="Times New Roman" w:hAnsi="Times New Roman" w:cs="Times New Roman"/>
            <w:color w:val="0000EE"/>
            <w:sz w:val="28"/>
            <w:szCs w:val="28"/>
          </w:rPr>
          <w:t>главой 30</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widowControl w:val="0"/>
        <w:spacing w:before="0" w:after="0"/>
        <w:ind w:firstLine="567"/>
        <w:jc w:val="both"/>
        <w:rPr>
          <w:sz w:val="28"/>
          <w:szCs w:val="28"/>
        </w:rPr>
      </w:pPr>
      <w:r>
        <w:rPr>
          <w:rFonts w:ascii="Times New Roman" w:eastAsia="Times New Roman" w:hAnsi="Times New Roman" w:cs="Times New Roman"/>
          <w:sz w:val="28"/>
          <w:szCs w:val="28"/>
        </w:rPr>
        <w:t xml:space="preserve">При неуплате административного штрафа в срок сумма штрафа на основании </w:t>
      </w:r>
      <w:hyperlink r:id="rId9" w:anchor="/document/12125267/entry/322" w:history="1">
        <w:r>
          <w:rPr>
            <w:rFonts w:ascii="Times New Roman" w:eastAsia="Times New Roman" w:hAnsi="Times New Roman" w:cs="Times New Roman"/>
            <w:color w:val="0000EE"/>
            <w:sz w:val="28"/>
            <w:szCs w:val="28"/>
          </w:rPr>
          <w:t>ст. 32.2</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будет взыскана в принудительном порядке.</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Разъяснить </w:t>
      </w:r>
      <w:r>
        <w:rPr>
          <w:rFonts w:ascii="Times New Roman" w:eastAsia="Times New Roman" w:hAnsi="Times New Roman" w:cs="Times New Roman"/>
          <w:sz w:val="28"/>
          <w:szCs w:val="28"/>
        </w:rPr>
        <w:t>лицу, привлеченному к административной ответственности</w:t>
      </w:r>
      <w:r>
        <w:rPr>
          <w:rFonts w:ascii="Times New Roman" w:eastAsia="Times New Roman" w:hAnsi="Times New Roman" w:cs="Times New Roman"/>
          <w:sz w:val="28"/>
          <w:szCs w:val="28"/>
        </w:rPr>
        <w:t>, на основании ч. 4 ст. 4.1 Кодекса Российской Федерации об административных правонарушениях -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widowControl w:val="0"/>
        <w:spacing w:before="0" w:after="0" w:line="322" w:lineRule="atLeast"/>
        <w:ind w:firstLine="715"/>
        <w:jc w:val="both"/>
      </w:pPr>
      <w:r>
        <w:rPr>
          <w:rFonts w:ascii="Times New Roman" w:eastAsia="Times New Roman" w:hAnsi="Times New Roman" w:cs="Times New Roman"/>
          <w:sz w:val="28"/>
          <w:szCs w:val="28"/>
        </w:rPr>
        <w:t xml:space="preserve">Согласно ч. 1 ст. 31.9 Кодекса Российской Федерации об административных правонарушениях, постановление о назначении административного наказания не </w:t>
      </w:r>
      <w:r>
        <w:rPr>
          <w:rFonts w:ascii="Times New Roman" w:eastAsia="Times New Roman" w:hAnsi="Times New Roman" w:cs="Times New Roman"/>
          <w:sz w:val="28"/>
          <w:szCs w:val="28"/>
        </w:rPr>
        <w:t xml:space="preserve">подлежит исполнению в случае, если это постановление не было приведено в </w:t>
      </w:r>
      <w:r>
        <w:rPr>
          <w:rFonts w:ascii="Times New Roman" w:eastAsia="Times New Roman" w:hAnsi="Times New Roman" w:cs="Times New Roman"/>
          <w:sz w:val="28"/>
          <w:szCs w:val="28"/>
        </w:rPr>
        <w:t>исполнение в течение двух лет со дня его вступления в законную силу.</w:t>
      </w:r>
    </w:p>
    <w:p>
      <w:pPr>
        <w:widowControl w:val="0"/>
        <w:spacing w:before="0" w:after="0"/>
        <w:ind w:firstLine="720"/>
        <w:jc w:val="both"/>
        <w:rPr>
          <w:sz w:val="28"/>
          <w:szCs w:val="28"/>
        </w:rPr>
      </w:pPr>
      <w:r>
        <w:rPr>
          <w:rFonts w:ascii="Times New Roman" w:eastAsia="Times New Roman" w:hAnsi="Times New Roman" w:cs="Times New Roman"/>
          <w:sz w:val="28"/>
          <w:szCs w:val="28"/>
        </w:rPr>
        <w:t xml:space="preserve">Постановление может быть обжаловано в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районный суд в течение 10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через судью, вынесшего постановление.</w:t>
      </w:r>
    </w:p>
    <w:p>
      <w:pPr>
        <w:widowControl w:val="0"/>
        <w:spacing w:before="0" w:after="0"/>
        <w:ind w:firstLine="720"/>
        <w:jc w:val="both"/>
        <w:rPr>
          <w:sz w:val="28"/>
          <w:szCs w:val="28"/>
        </w:rPr>
      </w:pPr>
    </w:p>
    <w:p>
      <w:pPr>
        <w:widowControl w:val="0"/>
        <w:spacing w:before="0" w:after="0"/>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И.П. Кравцова</w:t>
      </w:r>
    </w:p>
    <w:p>
      <w:pPr>
        <w:widowControl w:val="0"/>
        <w:spacing w:before="0" w:after="0"/>
        <w:ind w:firstLine="720"/>
        <w:jc w:val="both"/>
        <w:rPr>
          <w:sz w:val="28"/>
          <w:szCs w:val="28"/>
        </w:rPr>
      </w:pPr>
      <w:r>
        <w:rPr>
          <w:rFonts w:ascii="Times New Roman" w:eastAsia="Times New Roman" w:hAnsi="Times New Roman" w:cs="Times New Roman"/>
          <w:sz w:val="28"/>
          <w:szCs w:val="28"/>
        </w:rPr>
        <w:t> </w:t>
      </w:r>
    </w:p>
    <w:p>
      <w:pPr>
        <w:widowControl w:val="0"/>
        <w:spacing w:before="0" w:after="0"/>
        <w:rPr>
          <w:sz w:val="28"/>
          <w:szCs w:val="28"/>
        </w:rPr>
      </w:pPr>
    </w:p>
    <w:sectPr>
      <w:headerReference w:type="default" r:id="rId10"/>
      <w:pgMar w:header="708" w:footer="708"/>
      <w:cols w:space="708"/>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0138272"/>
      <w:placeholder>
        <w:docPart w:val="DefaultPlaceholder_22675703"/>
      </w:placeholder>
      <w:showingPlcHdr/>
      <w:richText/>
    </w:sdtPr>
    <w:sdtContent>
      <w:p>
        <w:pPr>
          <w:widowControl w:val="0"/>
          <w:spacing w:before="0" w:after="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rFonts w:ascii="Times New Roman" w:eastAsia="Times New Roman" w:hAnsi="Times New Roman" w:cs="Times New Roman"/>
            <w:sz w:val="20"/>
            <w:szCs w:val="20"/>
          </w:rPr>
          <w:t>1</w:t>
        </w:r>
        <w:r>
          <w:rPr>
            <w:rFonts w:ascii="Times New Roman" w:eastAsia="Times New Roman" w:hAnsi="Times New Roman" w:cs="Times New Roman"/>
            <w:sz w:val="20"/>
            <w:szCs w:val="20"/>
          </w:rPr>
          <w:fldChar w:fldCharType="end"/>
        </w:r>
      </w:p>
    </w:sdtContent>
  </w:sdt>
  <w:p>
    <w:pPr>
      <w:widowControl w:val="0"/>
      <w:spacing w:before="0" w:after="0"/>
      <w:rPr>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doNotExpandShiftReturn/>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54rplc-12">
    <w:name w:val="cat-UserDefined grp-54 rplc-1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nternet.garant.ru/" TargetMode="External" /><Relationship Id="rId5" Type="http://schemas.openxmlformats.org/officeDocument/2006/relationships/hyperlink" Target="consultantplus://offline/ref=5CF5CF4BC1517384D6BCBEDC00029E5D83BF39706A9FFA599689520B0A984BD3112D8463B46DAC408C9C83EE3DN9Z0K" TargetMode="External" /><Relationship Id="rId6" Type="http://schemas.openxmlformats.org/officeDocument/2006/relationships/hyperlink" Target="consultantplus://offline/ref=5CF5CF4BC1517384D6BCBEDC00029E5D83BC3D73679DFA599689520B0A984BD3032DDC66BC6FB44BDBD3C5BB32901879D328E3A1184EN9Z5K" TargetMode="External" /><Relationship Id="rId7" Type="http://schemas.openxmlformats.org/officeDocument/2006/relationships/hyperlink" Target="consultantplus://offline/ref=5CF5CF4BC1517384D6BCBEDC00029E5D83BC3D73679DFA599689520B0A984BD3032DDC6BB46EBA4BDBD3C5BB32901879D328E3A1184EN9Z5K" TargetMode="External" /><Relationship Id="rId8" Type="http://schemas.openxmlformats.org/officeDocument/2006/relationships/hyperlink" Target="consultantplus://offline/ref=5CF5CF4BC1517384D6BCBEDC00029E5D83BC3D73679DFA599689520B0A984BD3032DDC6DB56FBB4BDBD3C5BB32901879D328E3A1184EN9Z5K" TargetMode="External" /><Relationship Id="rId9" Type="http://schemas.openxmlformats.org/officeDocument/2006/relationships/hyperlink" Target="http://msud.garant.ru/"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E00A681E-A42C-4114-AF12-020C211B79BF}"/>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